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2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3" w:type="dxa"/>
        </w:tblCellMar>
        <w:tblLook w:val="01E0" w:firstRow="1" w:lastRow="1" w:firstColumn="1" w:lastColumn="1" w:noHBand="0" w:noVBand="0"/>
      </w:tblPr>
      <w:tblGrid>
        <w:gridCol w:w="2125"/>
        <w:gridCol w:w="2977"/>
        <w:gridCol w:w="4073"/>
        <w:gridCol w:w="611"/>
      </w:tblGrid>
      <w:tr w:rsidR="00F108CE" w:rsidRPr="00276244" w14:paraId="562856D0" w14:textId="77777777" w:rsidTr="00E45131">
        <w:trPr>
          <w:gridAfter w:val="1"/>
          <w:wAfter w:w="312" w:type="pct"/>
          <w:cantSplit/>
          <w:trHeight w:val="2126"/>
        </w:trPr>
        <w:tc>
          <w:tcPr>
            <w:tcW w:w="1086" w:type="pct"/>
            <w:tcBorders>
              <w:top w:val="nil"/>
              <w:left w:val="nil"/>
              <w:bottom w:val="nil"/>
              <w:right w:val="nil"/>
            </w:tcBorders>
            <w:tcMar>
              <w:right w:w="851" w:type="dxa"/>
            </w:tcMar>
          </w:tcPr>
          <w:p w14:paraId="3D14C3D2" w14:textId="5CA947CF" w:rsidR="00F108CE" w:rsidRPr="00276244" w:rsidRDefault="00855AA2" w:rsidP="00F108CE">
            <w:pPr>
              <w:pStyle w:val="zOawRecipient"/>
              <w:spacing w:before="0" w:line="240" w:lineRule="auto"/>
              <w:rPr>
                <w:szCs w:val="22"/>
                <w:lang w:val="de-CH"/>
              </w:rPr>
            </w:pPr>
            <w:bookmarkStart w:id="0" w:name="RecipientFormattedFullAddress" w:colFirst="0" w:colLast="0"/>
            <w:r>
              <w:rPr>
                <w:noProof/>
                <w:lang w:eastAsia="de-CH"/>
              </w:rPr>
              <w:drawing>
                <wp:anchor distT="0" distB="0" distL="38100" distR="38100" simplePos="0" relativeHeight="251659264" behindDoc="1" locked="0" layoutInCell="1" allowOverlap="1" wp14:anchorId="6534C4B6" wp14:editId="346B6544">
                  <wp:simplePos x="0" y="0"/>
                  <wp:positionH relativeFrom="column">
                    <wp:posOffset>0</wp:posOffset>
                  </wp:positionH>
                  <wp:positionV relativeFrom="paragraph">
                    <wp:posOffset>4445</wp:posOffset>
                  </wp:positionV>
                  <wp:extent cx="978535" cy="1143000"/>
                  <wp:effectExtent l="0" t="0" r="0" b="0"/>
                  <wp:wrapNone/>
                  <wp:docPr id="2" name="Grafik 2" descr="3707DAER.GIF (2798 By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707DAER.GIF (2798 Byte)"/>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978535" cy="1143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02" w:type="pct"/>
            <w:gridSpan w:val="2"/>
            <w:tcBorders>
              <w:top w:val="nil"/>
              <w:left w:val="nil"/>
              <w:bottom w:val="nil"/>
              <w:right w:val="nil"/>
            </w:tcBorders>
          </w:tcPr>
          <w:p w14:paraId="48B60AAA" w14:textId="77777777" w:rsidR="00855AA2" w:rsidRPr="00855AA2" w:rsidRDefault="00855AA2" w:rsidP="00F108CE">
            <w:pPr>
              <w:pStyle w:val="Absender"/>
              <w:spacing w:before="0"/>
              <w:rPr>
                <w:rFonts w:ascii="Arial Narrow" w:hAnsi="Arial Narrow"/>
                <w:sz w:val="22"/>
                <w:szCs w:val="22"/>
                <w:highlight w:val="white"/>
              </w:rPr>
            </w:pPr>
          </w:p>
          <w:p w14:paraId="75FBF1DA" w14:textId="77777777" w:rsidR="00855AA2" w:rsidRPr="00855AA2" w:rsidRDefault="00855AA2" w:rsidP="00F108CE">
            <w:pPr>
              <w:pStyle w:val="Absender"/>
              <w:spacing w:before="0"/>
              <w:rPr>
                <w:rFonts w:ascii="Arial Narrow" w:hAnsi="Arial Narrow"/>
                <w:sz w:val="22"/>
                <w:szCs w:val="22"/>
                <w:highlight w:val="white"/>
              </w:rPr>
            </w:pPr>
          </w:p>
          <w:p w14:paraId="60A93377" w14:textId="763F5064" w:rsidR="00F108CE" w:rsidRPr="00855AA2" w:rsidRDefault="00855AA2" w:rsidP="00F108CE">
            <w:pPr>
              <w:pStyle w:val="Absender"/>
              <w:spacing w:before="0"/>
              <w:rPr>
                <w:rFonts w:ascii="Arial Narrow" w:hAnsi="Arial Narrow"/>
                <w:sz w:val="50"/>
                <w:szCs w:val="50"/>
                <w:highlight w:val="white"/>
              </w:rPr>
            </w:pPr>
            <w:r w:rsidRPr="00855AA2">
              <w:rPr>
                <w:rFonts w:ascii="Arial Narrow" w:hAnsi="Arial Narrow"/>
                <w:sz w:val="50"/>
                <w:szCs w:val="50"/>
                <w:highlight w:val="white"/>
              </w:rPr>
              <w:t>Einwohnergemeinde Därligen</w:t>
            </w:r>
          </w:p>
        </w:tc>
      </w:tr>
      <w:tr w:rsidR="00F108CE" w:rsidRPr="00276244" w14:paraId="111771C9" w14:textId="77777777" w:rsidTr="00E45131">
        <w:trPr>
          <w:cantSplit/>
          <w:trHeight w:val="1902"/>
        </w:trPr>
        <w:tc>
          <w:tcPr>
            <w:tcW w:w="2607" w:type="pct"/>
            <w:gridSpan w:val="2"/>
            <w:tcBorders>
              <w:top w:val="nil"/>
              <w:left w:val="nil"/>
              <w:bottom w:val="nil"/>
              <w:right w:val="nil"/>
            </w:tcBorders>
            <w:tcMar>
              <w:right w:w="851" w:type="dxa"/>
            </w:tcMar>
          </w:tcPr>
          <w:p w14:paraId="3E81950C" w14:textId="28A8A785" w:rsidR="00855AA2" w:rsidRPr="009B353B" w:rsidRDefault="00266D20" w:rsidP="00855AA2">
            <w:pPr>
              <w:tabs>
                <w:tab w:val="left" w:pos="6096"/>
              </w:tabs>
              <w:rPr>
                <w:rFonts w:ascii="Arial Narrow" w:hAnsi="Arial Narrow" w:cs="Arial"/>
                <w:sz w:val="24"/>
              </w:rPr>
            </w:pPr>
            <w:r>
              <w:rPr>
                <w:rFonts w:ascii="Arial Narrow" w:hAnsi="Arial Narrow" w:cs="Arial"/>
                <w:sz w:val="24"/>
              </w:rPr>
              <w:t>Gemeinderat</w:t>
            </w:r>
            <w:r w:rsidR="00855AA2">
              <w:rPr>
                <w:rFonts w:ascii="Arial Narrow" w:hAnsi="Arial Narrow" w:cs="Arial"/>
                <w:sz w:val="24"/>
              </w:rPr>
              <w:br/>
            </w:r>
            <w:r w:rsidR="00855AA2" w:rsidRPr="009B353B">
              <w:rPr>
                <w:rFonts w:ascii="Arial Narrow" w:hAnsi="Arial Narrow" w:cs="Arial"/>
                <w:sz w:val="24"/>
              </w:rPr>
              <w:t>Chrützweg 2</w:t>
            </w:r>
            <w:r w:rsidR="00855AA2">
              <w:rPr>
                <w:rFonts w:ascii="Arial Narrow" w:hAnsi="Arial Narrow" w:cs="Arial"/>
                <w:sz w:val="24"/>
              </w:rPr>
              <w:br/>
            </w:r>
            <w:r w:rsidR="00855AA2" w:rsidRPr="009B353B">
              <w:rPr>
                <w:rFonts w:ascii="Arial Narrow" w:hAnsi="Arial Narrow" w:cs="Arial"/>
                <w:sz w:val="24"/>
              </w:rPr>
              <w:t>3707 Därligen</w:t>
            </w:r>
            <w:r w:rsidR="00855AA2">
              <w:rPr>
                <w:rFonts w:ascii="Arial Narrow" w:hAnsi="Arial Narrow" w:cs="Arial"/>
                <w:sz w:val="24"/>
              </w:rPr>
              <w:br/>
            </w:r>
            <w:r w:rsidR="00855AA2" w:rsidRPr="009B353B">
              <w:rPr>
                <w:rFonts w:ascii="Arial Narrow" w:hAnsi="Arial Narrow"/>
              </w:rPr>
              <w:sym w:font="Wingdings" w:char="F028"/>
            </w:r>
            <w:r w:rsidR="00855AA2" w:rsidRPr="009B353B">
              <w:rPr>
                <w:rFonts w:ascii="Arial Narrow" w:hAnsi="Arial Narrow"/>
              </w:rPr>
              <w:t xml:space="preserve"> 033 / 822 75 55</w:t>
            </w:r>
            <w:r w:rsidR="00855AA2">
              <w:rPr>
                <w:rFonts w:ascii="Arial Narrow" w:hAnsi="Arial Narrow"/>
              </w:rPr>
              <w:br/>
            </w:r>
            <w:hyperlink r:id="rId14" w:history="1">
              <w:r w:rsidR="00855AA2" w:rsidRPr="009B353B">
                <w:rPr>
                  <w:rStyle w:val="Hyperlink"/>
                  <w:rFonts w:ascii="Arial Narrow" w:hAnsi="Arial Narrow"/>
                  <w:sz w:val="20"/>
                  <w:szCs w:val="20"/>
                </w:rPr>
                <w:t>info@daerligen.ch</w:t>
              </w:r>
            </w:hyperlink>
          </w:p>
          <w:p w14:paraId="794F428F" w14:textId="61E59229" w:rsidR="00553BDA" w:rsidRPr="00186E9A" w:rsidRDefault="00553BDA" w:rsidP="00553BDA">
            <w:pPr>
              <w:spacing w:before="0" w:line="240" w:lineRule="auto"/>
              <w:ind w:right="-765"/>
              <w:rPr>
                <w:rFonts w:cs="Arial"/>
                <w:szCs w:val="20"/>
              </w:rPr>
            </w:pPr>
          </w:p>
        </w:tc>
        <w:tc>
          <w:tcPr>
            <w:tcW w:w="2393" w:type="pct"/>
            <w:gridSpan w:val="2"/>
            <w:tcBorders>
              <w:top w:val="nil"/>
              <w:left w:val="nil"/>
              <w:bottom w:val="nil"/>
              <w:right w:val="nil"/>
            </w:tcBorders>
          </w:tcPr>
          <w:p w14:paraId="70B955A4" w14:textId="0B70DAF1" w:rsidR="00F108CE" w:rsidRPr="00855AA2" w:rsidRDefault="00F108CE" w:rsidP="00855AA2">
            <w:pPr>
              <w:pStyle w:val="zOawDeliveryOption"/>
              <w:spacing w:before="0" w:line="240" w:lineRule="auto"/>
              <w:ind w:left="142" w:hanging="142"/>
              <w:rPr>
                <w:b w:val="0"/>
                <w:bCs/>
                <w:lang w:val="de-CH"/>
              </w:rPr>
            </w:pPr>
          </w:p>
        </w:tc>
      </w:tr>
    </w:tbl>
    <w:bookmarkEnd w:id="0"/>
    <w:p w14:paraId="0EC77FC9" w14:textId="4F3EAEBE" w:rsidR="00266D20" w:rsidRPr="00D04B4A" w:rsidRDefault="00266D20" w:rsidP="00266D20">
      <w:pPr>
        <w:tabs>
          <w:tab w:val="left" w:pos="5103"/>
        </w:tabs>
        <w:rPr>
          <w:rFonts w:cstheme="minorHAnsi"/>
          <w:b/>
          <w:bCs/>
          <w:sz w:val="28"/>
          <w:szCs w:val="28"/>
        </w:rPr>
      </w:pPr>
      <w:r>
        <w:rPr>
          <w:rFonts w:cstheme="minorHAnsi"/>
          <w:b/>
          <w:bCs/>
          <w:sz w:val="28"/>
          <w:szCs w:val="28"/>
        </w:rPr>
        <w:t>Planungszone Zweitwohnungen</w:t>
      </w:r>
      <w:r w:rsidR="00D04B4A">
        <w:rPr>
          <w:rFonts w:cstheme="minorHAnsi"/>
          <w:b/>
          <w:bCs/>
          <w:sz w:val="28"/>
          <w:szCs w:val="28"/>
        </w:rPr>
        <w:t xml:space="preserve"> - Erläuterunge</w:t>
      </w:r>
      <w:r w:rsidR="008B2045">
        <w:rPr>
          <w:rFonts w:cstheme="minorHAnsi"/>
          <w:b/>
          <w:bCs/>
          <w:sz w:val="28"/>
          <w:szCs w:val="28"/>
        </w:rPr>
        <w:t>n</w:t>
      </w:r>
    </w:p>
    <w:p w14:paraId="199A975C" w14:textId="7A5D8973" w:rsidR="00087529" w:rsidRDefault="00087529" w:rsidP="00087529">
      <w:pPr>
        <w:tabs>
          <w:tab w:val="left" w:pos="5103"/>
        </w:tabs>
        <w:spacing w:before="240"/>
        <w:jc w:val="both"/>
        <w:rPr>
          <w:rFonts w:cstheme="minorHAnsi"/>
        </w:rPr>
      </w:pPr>
      <w:r>
        <w:rPr>
          <w:rFonts w:cs="Arial"/>
          <w:b/>
          <w:szCs w:val="22"/>
        </w:rPr>
        <w:t>Beschränkung Zweitwohnungen und Beschränkung kurzzeitige Vermietung von Zweitwohnungen</w:t>
      </w:r>
    </w:p>
    <w:p w14:paraId="77A4CD4D" w14:textId="08D212F2" w:rsidR="00266D20" w:rsidRDefault="00C17720" w:rsidP="00266D20">
      <w:pPr>
        <w:tabs>
          <w:tab w:val="left" w:pos="5103"/>
        </w:tabs>
        <w:jc w:val="both"/>
        <w:rPr>
          <w:rFonts w:cstheme="minorHAnsi"/>
        </w:rPr>
      </w:pPr>
      <w:r>
        <w:rPr>
          <w:rFonts w:cstheme="minorHAnsi"/>
        </w:rPr>
        <w:t xml:space="preserve">Seit dem 1. Januar 2016 ist das von den Schweizer </w:t>
      </w:r>
      <w:r w:rsidR="00266D20" w:rsidRPr="0027291A">
        <w:rPr>
          <w:rFonts w:cstheme="minorHAnsi"/>
        </w:rPr>
        <w:t xml:space="preserve">Stimmberechtigen </w:t>
      </w:r>
      <w:r>
        <w:rPr>
          <w:rFonts w:cstheme="minorHAnsi"/>
        </w:rPr>
        <w:t>im Jahre 2012 beschlossene Zweitwohnungsgesetz in Kraft. Die Gemeinde Därligen mit einem Zweitwohnun</w:t>
      </w:r>
      <w:r w:rsidR="00087529">
        <w:rPr>
          <w:rFonts w:cstheme="minorHAnsi"/>
        </w:rPr>
        <w:t>g</w:t>
      </w:r>
      <w:r>
        <w:rPr>
          <w:rFonts w:cstheme="minorHAnsi"/>
        </w:rPr>
        <w:t>santeil von rund 36 % untersteht diesem Gesetz.</w:t>
      </w:r>
    </w:p>
    <w:p w14:paraId="47F97194" w14:textId="5DD5226A" w:rsidR="00266D20" w:rsidRDefault="00AB290A" w:rsidP="00266D20">
      <w:pPr>
        <w:tabs>
          <w:tab w:val="left" w:pos="5103"/>
        </w:tabs>
        <w:jc w:val="both"/>
        <w:rPr>
          <w:rFonts w:cstheme="minorHAnsi"/>
        </w:rPr>
      </w:pPr>
      <w:r>
        <w:rPr>
          <w:rFonts w:cstheme="minorHAnsi"/>
        </w:rPr>
        <w:t xml:space="preserve">Die </w:t>
      </w:r>
      <w:r w:rsidR="00266D20">
        <w:rPr>
          <w:rFonts w:cstheme="minorHAnsi"/>
        </w:rPr>
        <w:t xml:space="preserve">Entwicklung in der </w:t>
      </w:r>
      <w:r>
        <w:rPr>
          <w:rFonts w:cstheme="minorHAnsi"/>
        </w:rPr>
        <w:t xml:space="preserve">Gemeinde und der </w:t>
      </w:r>
      <w:r w:rsidR="00266D20">
        <w:rPr>
          <w:rFonts w:cstheme="minorHAnsi"/>
        </w:rPr>
        <w:t>Region</w:t>
      </w:r>
      <w:r>
        <w:rPr>
          <w:rFonts w:cstheme="minorHAnsi"/>
        </w:rPr>
        <w:t xml:space="preserve"> Bödeli </w:t>
      </w:r>
      <w:r w:rsidR="00266D20">
        <w:rPr>
          <w:rFonts w:cstheme="minorHAnsi"/>
        </w:rPr>
        <w:t>i</w:t>
      </w:r>
      <w:r w:rsidR="00266D20" w:rsidRPr="0027291A">
        <w:rPr>
          <w:rFonts w:cstheme="minorHAnsi"/>
        </w:rPr>
        <w:t xml:space="preserve">m Zusammenhang mit kurzzeitigen Vermietungen </w:t>
      </w:r>
      <w:r>
        <w:rPr>
          <w:rFonts w:cstheme="minorHAnsi"/>
        </w:rPr>
        <w:t xml:space="preserve">stellt </w:t>
      </w:r>
      <w:r w:rsidR="00266D20">
        <w:rPr>
          <w:rFonts w:cstheme="minorHAnsi"/>
        </w:rPr>
        <w:t xml:space="preserve">Därligen </w:t>
      </w:r>
      <w:r w:rsidR="00266D20" w:rsidRPr="0027291A">
        <w:rPr>
          <w:rFonts w:cstheme="minorHAnsi"/>
        </w:rPr>
        <w:t>vor</w:t>
      </w:r>
      <w:r w:rsidR="00266D20">
        <w:rPr>
          <w:rFonts w:cstheme="minorHAnsi"/>
        </w:rPr>
        <w:t xml:space="preserve"> </w:t>
      </w:r>
      <w:r w:rsidR="00266D20" w:rsidRPr="0027291A">
        <w:rPr>
          <w:rFonts w:cstheme="minorHAnsi"/>
        </w:rPr>
        <w:t>grosse Herausforderungen</w:t>
      </w:r>
      <w:r>
        <w:rPr>
          <w:rFonts w:cstheme="minorHAnsi"/>
        </w:rPr>
        <w:t>. Der Gemeinderat sieht sich je länger denn mehr mit Reklamationen aus der Bevöl</w:t>
      </w:r>
      <w:r w:rsidRPr="0027291A">
        <w:rPr>
          <w:rFonts w:cstheme="minorHAnsi"/>
        </w:rPr>
        <w:t>kerung</w:t>
      </w:r>
      <w:r w:rsidR="00266D20" w:rsidRPr="0027291A">
        <w:rPr>
          <w:rFonts w:cstheme="minorHAnsi"/>
        </w:rPr>
        <w:t xml:space="preserve"> konfrontiert. </w:t>
      </w:r>
      <w:r w:rsidR="00266D20">
        <w:rPr>
          <w:rFonts w:cstheme="minorHAnsi"/>
        </w:rPr>
        <w:t xml:space="preserve">Damit verbunden ist </w:t>
      </w:r>
      <w:r w:rsidR="00266D20" w:rsidRPr="0027291A">
        <w:rPr>
          <w:rFonts w:cstheme="minorHAnsi"/>
        </w:rPr>
        <w:t xml:space="preserve">insbesondere </w:t>
      </w:r>
      <w:r w:rsidR="00266D20">
        <w:rPr>
          <w:rFonts w:cstheme="minorHAnsi"/>
        </w:rPr>
        <w:t>der</w:t>
      </w:r>
      <w:r w:rsidR="00266D20" w:rsidRPr="0027291A">
        <w:rPr>
          <w:rFonts w:cstheme="minorHAnsi"/>
        </w:rPr>
        <w:t xml:space="preserve"> Verlust von Wohnraum für Einheimische sowie Störungen durch kurzzeitige</w:t>
      </w:r>
      <w:r w:rsidR="00266D20">
        <w:rPr>
          <w:rFonts w:cstheme="minorHAnsi"/>
        </w:rPr>
        <w:t xml:space="preserve"> </w:t>
      </w:r>
      <w:r w:rsidR="00266D20" w:rsidRPr="0027291A">
        <w:rPr>
          <w:rFonts w:cstheme="minorHAnsi"/>
        </w:rPr>
        <w:t>Vermietungen. Problematisch für die einheimische Bevölkerung sind in diesem Zusammenhang namentlich</w:t>
      </w:r>
      <w:r w:rsidR="00266D20">
        <w:rPr>
          <w:rFonts w:cstheme="minorHAnsi"/>
        </w:rPr>
        <w:t xml:space="preserve"> </w:t>
      </w:r>
      <w:r w:rsidR="00266D20" w:rsidRPr="0027291A">
        <w:rPr>
          <w:rFonts w:cstheme="minorHAnsi"/>
        </w:rPr>
        <w:t>Störungen nach 22.00 Uhr an Werktagen durch Belästigungen durch Lärm, der unter anderem durch Spätanreisen</w:t>
      </w:r>
      <w:r w:rsidR="00266D20">
        <w:rPr>
          <w:rFonts w:cstheme="minorHAnsi"/>
        </w:rPr>
        <w:t xml:space="preserve"> </w:t>
      </w:r>
      <w:r w:rsidR="00266D20" w:rsidRPr="0027291A">
        <w:rPr>
          <w:rFonts w:cstheme="minorHAnsi"/>
        </w:rPr>
        <w:t>sowie durch Gesprächslärm, Partys oder dergleichen in Gärten und auf Balkonen verursacht wird.</w:t>
      </w:r>
    </w:p>
    <w:p w14:paraId="47870505" w14:textId="0B5710BE" w:rsidR="00266D20" w:rsidRDefault="00266D20" w:rsidP="00266D20">
      <w:pPr>
        <w:tabs>
          <w:tab w:val="left" w:pos="5103"/>
        </w:tabs>
        <w:jc w:val="both"/>
        <w:rPr>
          <w:rFonts w:cstheme="minorHAnsi"/>
        </w:rPr>
      </w:pPr>
      <w:r w:rsidRPr="0027291A">
        <w:rPr>
          <w:rFonts w:cstheme="minorHAnsi"/>
        </w:rPr>
        <w:t>Gerade in Gemeinden, welche in beliebten Tourismusregionen liegen und keine neuen Zweitwohnungen mehr</w:t>
      </w:r>
      <w:r>
        <w:rPr>
          <w:rFonts w:cstheme="minorHAnsi"/>
        </w:rPr>
        <w:t xml:space="preserve"> </w:t>
      </w:r>
      <w:r w:rsidRPr="0027291A">
        <w:rPr>
          <w:rFonts w:cstheme="minorHAnsi"/>
        </w:rPr>
        <w:t>erstellt werden können, werden immer mehr bestehende altrechtliche Wohnungen in Zweitwohnungen umgenutzt.</w:t>
      </w:r>
    </w:p>
    <w:p w14:paraId="62C75739" w14:textId="4229E7C6" w:rsidR="00D04B4A" w:rsidRDefault="00D04B4A" w:rsidP="00266D20">
      <w:pPr>
        <w:tabs>
          <w:tab w:val="left" w:pos="5103"/>
        </w:tabs>
        <w:jc w:val="both"/>
        <w:rPr>
          <w:rFonts w:cstheme="minorHAnsi"/>
        </w:rPr>
      </w:pPr>
      <w:r w:rsidRPr="0087598E">
        <w:rPr>
          <w:rFonts w:cstheme="minorHAnsi"/>
        </w:rPr>
        <w:t>Auf die zunehmende Problematik mit kurzzeitigen Vermietungen und die Umnutzung von altrechtlichen Wohnungen</w:t>
      </w:r>
      <w:r>
        <w:rPr>
          <w:rFonts w:cstheme="minorHAnsi"/>
        </w:rPr>
        <w:t xml:space="preserve"> </w:t>
      </w:r>
      <w:r w:rsidRPr="0087598E">
        <w:rPr>
          <w:rFonts w:cstheme="minorHAnsi"/>
        </w:rPr>
        <w:t xml:space="preserve">zu Zweitwohnungen haben die umliegenden Gemeinden bereits reagiert. </w:t>
      </w:r>
      <w:r>
        <w:rPr>
          <w:rFonts w:cstheme="minorHAnsi"/>
        </w:rPr>
        <w:t xml:space="preserve">Verschiedene </w:t>
      </w:r>
      <w:r w:rsidRPr="0087598E">
        <w:rPr>
          <w:rFonts w:cstheme="minorHAnsi"/>
        </w:rPr>
        <w:t xml:space="preserve">Gemeinden </w:t>
      </w:r>
      <w:r>
        <w:rPr>
          <w:rFonts w:cstheme="minorHAnsi"/>
        </w:rPr>
        <w:t>im Raum Bödeli</w:t>
      </w:r>
      <w:r w:rsidRPr="0087598E">
        <w:rPr>
          <w:rFonts w:cstheme="minorHAnsi"/>
        </w:rPr>
        <w:t xml:space="preserve"> haben in den letzten Jahren zuerst Planungszonen und anschliessend Revisionen</w:t>
      </w:r>
      <w:r>
        <w:rPr>
          <w:rFonts w:cstheme="minorHAnsi"/>
        </w:rPr>
        <w:t xml:space="preserve"> </w:t>
      </w:r>
      <w:r w:rsidRPr="0087598E">
        <w:rPr>
          <w:rFonts w:cstheme="minorHAnsi"/>
        </w:rPr>
        <w:t>der baurechtlichen</w:t>
      </w:r>
      <w:r>
        <w:rPr>
          <w:rFonts w:cstheme="minorHAnsi"/>
        </w:rPr>
        <w:t xml:space="preserve"> </w:t>
      </w:r>
      <w:r w:rsidRPr="0087598E">
        <w:rPr>
          <w:rFonts w:cstheme="minorHAnsi"/>
        </w:rPr>
        <w:t>Grundordnung zur besseren Steuerung der</w:t>
      </w:r>
      <w:r>
        <w:rPr>
          <w:rFonts w:cstheme="minorHAnsi"/>
        </w:rPr>
        <w:t xml:space="preserve"> </w:t>
      </w:r>
      <w:r w:rsidRPr="0087598E">
        <w:rPr>
          <w:rFonts w:cstheme="minorHAnsi"/>
        </w:rPr>
        <w:t xml:space="preserve">Zweitwohnungsentwicklung erlassen. </w:t>
      </w:r>
      <w:r>
        <w:rPr>
          <w:rFonts w:cstheme="minorHAnsi"/>
        </w:rPr>
        <w:t>Gleiche Massnahmen sind in weiteren Gemeinden in der Region in Vorbereitung oder in Durchführung begriffen.</w:t>
      </w:r>
    </w:p>
    <w:p w14:paraId="6D13EBA3" w14:textId="1CFEF29E" w:rsidR="00087529" w:rsidRPr="00087529" w:rsidRDefault="00087529" w:rsidP="00087529">
      <w:pPr>
        <w:tabs>
          <w:tab w:val="left" w:pos="5103"/>
        </w:tabs>
        <w:spacing w:before="240"/>
        <w:jc w:val="both"/>
        <w:rPr>
          <w:rFonts w:cstheme="minorHAnsi"/>
          <w:b/>
          <w:bCs/>
        </w:rPr>
      </w:pPr>
      <w:r w:rsidRPr="00087529">
        <w:rPr>
          <w:rFonts w:cstheme="minorHAnsi"/>
          <w:b/>
          <w:bCs/>
        </w:rPr>
        <w:t>Erlass einer Planungszone</w:t>
      </w:r>
    </w:p>
    <w:p w14:paraId="7CD46600" w14:textId="131022CE" w:rsidR="00D04B4A" w:rsidRDefault="00D04B4A" w:rsidP="00266D20">
      <w:pPr>
        <w:tabs>
          <w:tab w:val="left" w:pos="5103"/>
        </w:tabs>
        <w:jc w:val="both"/>
        <w:rPr>
          <w:rFonts w:cstheme="minorHAnsi"/>
        </w:rPr>
      </w:pPr>
      <w:r>
        <w:rPr>
          <w:rFonts w:cstheme="minorHAnsi"/>
        </w:rPr>
        <w:t xml:space="preserve">Der Gemeinderat hat deshalb beschlossen, eine Planungszone </w:t>
      </w:r>
      <w:r w:rsidRPr="00D04B4A">
        <w:rPr>
          <w:rFonts w:cstheme="minorHAnsi"/>
        </w:rPr>
        <w:t xml:space="preserve">für Zweitwohnungen und gewerbsmässige Kurzzeitvermietungen </w:t>
      </w:r>
      <w:r>
        <w:rPr>
          <w:rFonts w:cstheme="minorHAnsi"/>
        </w:rPr>
        <w:t>zu erlassen</w:t>
      </w:r>
      <w:r w:rsidRPr="00D04B4A">
        <w:rPr>
          <w:rFonts w:cstheme="minorHAnsi"/>
        </w:rPr>
        <w:t xml:space="preserve">. </w:t>
      </w:r>
      <w:r>
        <w:rPr>
          <w:rFonts w:cstheme="minorHAnsi"/>
        </w:rPr>
        <w:t xml:space="preserve">Diese dient dem </w:t>
      </w:r>
      <w:r w:rsidRPr="00D04B4A">
        <w:rPr>
          <w:rFonts w:cstheme="minorHAnsi"/>
        </w:rPr>
        <w:t>Schutz des Wohnraums und der Lebensqualität i</w:t>
      </w:r>
      <w:r>
        <w:rPr>
          <w:rFonts w:cstheme="minorHAnsi"/>
        </w:rPr>
        <w:t xml:space="preserve">m </w:t>
      </w:r>
      <w:r w:rsidRPr="00D04B4A">
        <w:rPr>
          <w:rFonts w:cstheme="minorHAnsi"/>
        </w:rPr>
        <w:t>Dorf.</w:t>
      </w:r>
      <w:r>
        <w:rPr>
          <w:rFonts w:cstheme="minorHAnsi"/>
        </w:rPr>
        <w:t xml:space="preserve"> Er will damit verhindern, dass wertvoller Wohnraum dem Markt für kurzfristige Ferienvermietungen entzogen wird. </w:t>
      </w:r>
      <w:r w:rsidR="00087529" w:rsidRPr="00087529">
        <w:rPr>
          <w:rFonts w:cstheme="minorHAnsi"/>
        </w:rPr>
        <w:t>Dauerhaft bewohnte Wohnungen stärken das Dorfleben, den Zusammenhalt und die Versorgung im Alltag.</w:t>
      </w:r>
    </w:p>
    <w:p w14:paraId="06A2497A" w14:textId="244D7709" w:rsidR="00266D20" w:rsidRDefault="00266D20" w:rsidP="00266D20">
      <w:pPr>
        <w:tabs>
          <w:tab w:val="left" w:pos="5103"/>
        </w:tabs>
        <w:jc w:val="both"/>
        <w:rPr>
          <w:rFonts w:cstheme="minorHAnsi"/>
        </w:rPr>
      </w:pPr>
      <w:r w:rsidRPr="0087598E">
        <w:rPr>
          <w:rFonts w:cstheme="minorHAnsi"/>
        </w:rPr>
        <w:t>Um eine entsprechende Lösung zu finden, müssen zeitnah</w:t>
      </w:r>
      <w:r>
        <w:rPr>
          <w:rFonts w:cstheme="minorHAnsi"/>
        </w:rPr>
        <w:t xml:space="preserve"> </w:t>
      </w:r>
      <w:r w:rsidRPr="0087598E">
        <w:rPr>
          <w:rFonts w:cstheme="minorHAnsi"/>
        </w:rPr>
        <w:t>Massnahmen ergriffen werden.</w:t>
      </w:r>
      <w:r w:rsidRPr="00751621">
        <w:rPr>
          <w:rFonts w:cs="Arial"/>
          <w:color w:val="000000"/>
          <w:szCs w:val="22"/>
        </w:rPr>
        <w:t xml:space="preserve"> </w:t>
      </w:r>
      <w:r w:rsidRPr="00751621">
        <w:rPr>
          <w:rFonts w:cstheme="minorHAnsi"/>
        </w:rPr>
        <w:t xml:space="preserve">Mit dem Erlass einer Planungszone erhält der Gemeinderat die nötige Zeit, die für </w:t>
      </w:r>
      <w:r w:rsidR="000436B4">
        <w:rPr>
          <w:rFonts w:cstheme="minorHAnsi"/>
        </w:rPr>
        <w:t>Därligen</w:t>
      </w:r>
      <w:r w:rsidRPr="00751621">
        <w:rPr>
          <w:rFonts w:cstheme="minorHAnsi"/>
        </w:rPr>
        <w:t xml:space="preserve"> am besten geeignete Massnahme auszuarbeiten und der Bevölkerung zum Beschluss zu unterbreiten.</w:t>
      </w:r>
    </w:p>
    <w:p w14:paraId="0CFE8CC4" w14:textId="70C2CCBA" w:rsidR="00266D20" w:rsidRDefault="00266D20" w:rsidP="00266D20">
      <w:pPr>
        <w:tabs>
          <w:tab w:val="left" w:pos="5103"/>
        </w:tabs>
        <w:jc w:val="both"/>
        <w:rPr>
          <w:rFonts w:cstheme="minorHAnsi"/>
        </w:rPr>
      </w:pPr>
      <w:r w:rsidRPr="00751621">
        <w:rPr>
          <w:rFonts w:cstheme="minorHAnsi"/>
        </w:rPr>
        <w:lastRenderedPageBreak/>
        <w:t xml:space="preserve">Vorliegend prüft die Gemeinde </w:t>
      </w:r>
      <w:r w:rsidR="00FA7320">
        <w:rPr>
          <w:rFonts w:cstheme="minorHAnsi"/>
        </w:rPr>
        <w:t>Därligen</w:t>
      </w:r>
      <w:r w:rsidRPr="00751621">
        <w:rPr>
          <w:rFonts w:cstheme="minorHAnsi"/>
        </w:rPr>
        <w:t xml:space="preserve"> in einem ersten Schritt, ob sie Massnahmen ergreifen muss und in einem zweiten Schritt, welche konkrete Regelung bzw. welche Instrumente sie einsetzen möchte. Dazu ist sie, gemäss Art. 3 Abs. 2 ZWG i.V.m. Art. 71 a Abs. 3 BauG, berechtigt.</w:t>
      </w:r>
    </w:p>
    <w:p w14:paraId="4C8FE3AD" w14:textId="45428B04" w:rsidR="00266D20" w:rsidRDefault="00266D20" w:rsidP="00266D20">
      <w:pPr>
        <w:tabs>
          <w:tab w:val="left" w:pos="5103"/>
        </w:tabs>
        <w:jc w:val="both"/>
        <w:rPr>
          <w:rFonts w:cstheme="minorHAnsi"/>
        </w:rPr>
      </w:pPr>
      <w:r w:rsidRPr="00751621">
        <w:rPr>
          <w:rFonts w:cstheme="minorHAnsi"/>
        </w:rPr>
        <w:t xml:space="preserve">Dieser Prozess beansprucht selbstverständlich eine gewisse Zeit. Insbesondere die Aufnahme einer neuen Regelung in der baurechtlichen Grundordnung bedingt ein ordentliches Planerlassverfahren, welches eine Mitwirkung, die kantonale Vorprüfung, die öffentliche Auflage sowie </w:t>
      </w:r>
      <w:r w:rsidR="00951C65">
        <w:rPr>
          <w:rFonts w:cstheme="minorHAnsi"/>
        </w:rPr>
        <w:t>die</w:t>
      </w:r>
      <w:r w:rsidRPr="00751621">
        <w:rPr>
          <w:rFonts w:cstheme="minorHAnsi"/>
        </w:rPr>
        <w:t xml:space="preserve"> Beratung und Beschlussfassung durch die zuständigen kommunalen Organe erfordert. Planerlassverfahren nehmen erfahrungsgemäss rasch einmal zwei Jahre und mehr in Anspruch. Die Planungszone selbst ist geeignet und erforderlich und die vorgesehene Geltungsdauer von zwei Jahren erscheint in diesem Zusammenhang nicht als zu lang und greift daher auch nicht übermässig in die Rechte der Betroffenen ein. Sie ist insgesamt sowohl recht- als auch verhältnismässig. </w:t>
      </w:r>
    </w:p>
    <w:p w14:paraId="6FE08735" w14:textId="17E52A18" w:rsidR="00266D20" w:rsidRDefault="00266D20" w:rsidP="00266D20">
      <w:pPr>
        <w:tabs>
          <w:tab w:val="left" w:pos="5103"/>
        </w:tabs>
        <w:jc w:val="both"/>
        <w:rPr>
          <w:rFonts w:cstheme="minorHAnsi"/>
        </w:rPr>
      </w:pPr>
      <w:r w:rsidRPr="00751621">
        <w:rPr>
          <w:rFonts w:cstheme="minorHAnsi"/>
        </w:rPr>
        <w:t>Als Zweck der Planungszone wird, entsprechend dem geschilderten Handlungsbedarf, die Be-schränkung von Zweitwohnungen sowie die Beschränkung der kurzzeitigen Vermietung von Zweitwohn</w:t>
      </w:r>
      <w:r>
        <w:rPr>
          <w:rFonts w:cstheme="minorHAnsi"/>
        </w:rPr>
        <w:t>un</w:t>
      </w:r>
      <w:r w:rsidRPr="00751621">
        <w:rPr>
          <w:rFonts w:cstheme="minorHAnsi"/>
        </w:rPr>
        <w:t>gen festgelegt. Sämtliche neu geplante</w:t>
      </w:r>
      <w:r>
        <w:rPr>
          <w:rFonts w:cstheme="minorHAnsi"/>
        </w:rPr>
        <w:t>n</w:t>
      </w:r>
      <w:r w:rsidRPr="00751621">
        <w:rPr>
          <w:rFonts w:cstheme="minorHAnsi"/>
        </w:rPr>
        <w:t xml:space="preserve"> Bauten mit Wohnnutzungen und Umnutzungen von bestehendem Wohnraum sind während der Dauer der Planungszone genau zu überprüfen und neue Zweitwohnungsnutzungen sind grundsätzlich nicht zulässig.</w:t>
      </w:r>
    </w:p>
    <w:p w14:paraId="60BCEE87" w14:textId="4ADC6B1C" w:rsidR="00266D20" w:rsidRDefault="00266D20" w:rsidP="00D04B4A">
      <w:pPr>
        <w:tabs>
          <w:tab w:val="left" w:pos="5103"/>
        </w:tabs>
        <w:jc w:val="both"/>
        <w:rPr>
          <w:rFonts w:cstheme="minorHAnsi"/>
        </w:rPr>
      </w:pPr>
      <w:r w:rsidRPr="00833EA6">
        <w:rPr>
          <w:rFonts w:cstheme="minorHAnsi"/>
        </w:rPr>
        <w:t>Da zu Zweitwohnungen umgenutzte Erstwohnungen im Wohnungsinventar, gemäss den Vorgaben des ZWG, voll angerechnet werden, können diese Umnutzungen den Planungszweck beeinträchtigen. Deshalb wird unter Ziff. 2.b) der nachfolgenden Richtlinien zur Planungszone festgelegt, dass die Umnutzung von bestehenden Erstwohnungen in Zweitwohnungen baubewilligungspflichtig ist. Dies gestützt auf Art. 6 Abs. 1 Bst. c des Baubewilligungsdekrets (BewD; BSG 725.1), wonach die Umnutzung von Bauten baubewilligungspflichtig ist, wenn baurechtlich relevante Tatbestände betroffen sind. Aufgrund des Zwecks der Planungszone und der geschilderten Ausgangslage ist eine solche Umnutzung im vorliegenden Fall baurechtlich relevant.</w:t>
      </w:r>
    </w:p>
    <w:p w14:paraId="4B178C9B" w14:textId="4B33764A" w:rsidR="00266D20" w:rsidRPr="00A22684" w:rsidRDefault="00266D20" w:rsidP="00087529">
      <w:pPr>
        <w:tabs>
          <w:tab w:val="left" w:pos="5103"/>
        </w:tabs>
        <w:spacing w:before="240"/>
        <w:jc w:val="both"/>
        <w:rPr>
          <w:rFonts w:cs="Arial"/>
          <w:b/>
          <w:bCs/>
        </w:rPr>
      </w:pPr>
      <w:r w:rsidRPr="00A22684">
        <w:rPr>
          <w:rFonts w:cs="Arial"/>
          <w:b/>
          <w:bCs/>
        </w:rPr>
        <w:t xml:space="preserve">Beschluss </w:t>
      </w:r>
      <w:r w:rsidR="00087529">
        <w:rPr>
          <w:rFonts w:cs="Arial"/>
          <w:b/>
          <w:bCs/>
        </w:rPr>
        <w:t>des Gemeinderates</w:t>
      </w:r>
    </w:p>
    <w:p w14:paraId="6179EECC" w14:textId="77777777" w:rsidR="00266D20" w:rsidRPr="00A22684" w:rsidRDefault="00266D20" w:rsidP="00A22684">
      <w:pPr>
        <w:pStyle w:val="Listenabsatz"/>
        <w:numPr>
          <w:ilvl w:val="0"/>
          <w:numId w:val="12"/>
        </w:numPr>
        <w:tabs>
          <w:tab w:val="left" w:pos="5103"/>
        </w:tabs>
        <w:spacing w:line="240" w:lineRule="auto"/>
        <w:ind w:left="425" w:hanging="425"/>
        <w:contextualSpacing w:val="0"/>
        <w:jc w:val="both"/>
        <w:rPr>
          <w:rFonts w:cs="Arial"/>
        </w:rPr>
      </w:pPr>
      <w:bookmarkStart w:id="1" w:name="_Hlk210828578"/>
      <w:r w:rsidRPr="00A22684">
        <w:rPr>
          <w:rFonts w:cs="Arial"/>
        </w:rPr>
        <w:t xml:space="preserve">Gestützt auf Art. 62 BauG in Verbindung mit Art. 27 des Raumplanungsgesetzes (RPG; SR 700) wird folgende Planungszone „Zweitwohnungen“ beschlossen: </w:t>
      </w:r>
    </w:p>
    <w:p w14:paraId="1DCAF5CF" w14:textId="6A7D4A26" w:rsidR="00266D20" w:rsidRPr="00A22684" w:rsidRDefault="00266D20" w:rsidP="00266D20">
      <w:pPr>
        <w:tabs>
          <w:tab w:val="left" w:pos="426"/>
          <w:tab w:val="left" w:pos="2552"/>
          <w:tab w:val="left" w:pos="5103"/>
        </w:tabs>
        <w:jc w:val="both"/>
        <w:rPr>
          <w:rFonts w:cs="Arial"/>
        </w:rPr>
      </w:pPr>
      <w:r w:rsidRPr="00A22684">
        <w:rPr>
          <w:rFonts w:cs="Arial"/>
        </w:rPr>
        <w:tab/>
        <w:t>Planungszweck:</w:t>
      </w:r>
      <w:r w:rsidRPr="00A22684">
        <w:rPr>
          <w:rFonts w:cs="Arial"/>
        </w:rPr>
        <w:tab/>
        <w:t xml:space="preserve">Überprüfen der zulässigen Wohnnutzungen auf dem Gemeindegebiet </w:t>
      </w:r>
      <w:r w:rsidRPr="00A22684">
        <w:rPr>
          <w:rFonts w:cs="Arial"/>
        </w:rPr>
        <w:tab/>
      </w:r>
      <w:r w:rsidRPr="00A22684">
        <w:rPr>
          <w:rFonts w:cs="Arial"/>
        </w:rPr>
        <w:tab/>
        <w:t xml:space="preserve">im Hinblick auf die Beschränkung von Zweitwohnungen sowie die </w:t>
      </w:r>
      <w:r w:rsidRPr="00A22684">
        <w:rPr>
          <w:rFonts w:cs="Arial"/>
        </w:rPr>
        <w:tab/>
      </w:r>
      <w:r w:rsidRPr="00A22684">
        <w:rPr>
          <w:rFonts w:cs="Arial"/>
        </w:rPr>
        <w:tab/>
        <w:t xml:space="preserve">Beschränkung der kurzzeitigen Vermietung von Zweitwohnungen. </w:t>
      </w:r>
    </w:p>
    <w:p w14:paraId="0E44B6AE" w14:textId="77777777" w:rsidR="00266D20" w:rsidRPr="00A22684" w:rsidRDefault="00266D20" w:rsidP="00266D20">
      <w:pPr>
        <w:tabs>
          <w:tab w:val="left" w:pos="426"/>
          <w:tab w:val="left" w:pos="2552"/>
          <w:tab w:val="left" w:pos="5103"/>
        </w:tabs>
        <w:jc w:val="both"/>
        <w:rPr>
          <w:rFonts w:cs="Arial"/>
        </w:rPr>
      </w:pPr>
      <w:r w:rsidRPr="00A22684">
        <w:rPr>
          <w:rFonts w:cs="Arial"/>
        </w:rPr>
        <w:tab/>
        <w:t xml:space="preserve">Planungsperimeter: </w:t>
      </w:r>
      <w:r w:rsidRPr="00A22684">
        <w:rPr>
          <w:rFonts w:cs="Arial"/>
        </w:rPr>
        <w:tab/>
        <w:t>Ganzes Gemeindegebiet (alle Bau- und Nichtbauzonen)</w:t>
      </w:r>
    </w:p>
    <w:p w14:paraId="7D20F8B0" w14:textId="77777777" w:rsidR="00266D20" w:rsidRPr="00A22684" w:rsidRDefault="00266D20" w:rsidP="00266D20">
      <w:pPr>
        <w:tabs>
          <w:tab w:val="left" w:pos="426"/>
          <w:tab w:val="left" w:pos="2552"/>
          <w:tab w:val="left" w:pos="5103"/>
        </w:tabs>
        <w:jc w:val="both"/>
        <w:rPr>
          <w:rFonts w:cs="Arial"/>
        </w:rPr>
      </w:pPr>
      <w:r w:rsidRPr="00A22684">
        <w:rPr>
          <w:rFonts w:cs="Arial"/>
        </w:rPr>
        <w:tab/>
        <w:t>Dauer:</w:t>
      </w:r>
      <w:r w:rsidRPr="00A22684">
        <w:rPr>
          <w:rFonts w:cs="Arial"/>
        </w:rPr>
        <w:tab/>
        <w:t xml:space="preserve">2 Jahre </w:t>
      </w:r>
    </w:p>
    <w:p w14:paraId="33880832" w14:textId="04AF2362" w:rsidR="00A22684" w:rsidRPr="00A22684" w:rsidRDefault="00266D20" w:rsidP="00266D20">
      <w:pPr>
        <w:tabs>
          <w:tab w:val="left" w:pos="426"/>
          <w:tab w:val="left" w:pos="2552"/>
          <w:tab w:val="left" w:pos="5103"/>
        </w:tabs>
        <w:jc w:val="both"/>
        <w:rPr>
          <w:rFonts w:cs="Arial"/>
        </w:rPr>
      </w:pPr>
      <w:r w:rsidRPr="00A22684">
        <w:rPr>
          <w:rFonts w:cs="Arial"/>
        </w:rPr>
        <w:tab/>
        <w:t>Wirkung:</w:t>
      </w:r>
      <w:r w:rsidRPr="00A22684">
        <w:rPr>
          <w:rFonts w:cs="Arial"/>
        </w:rPr>
        <w:tab/>
        <w:t xml:space="preserve">Während der Geltungsdauer darf nichts unternommen werden, das </w:t>
      </w:r>
      <w:r w:rsidRPr="00A22684">
        <w:rPr>
          <w:rFonts w:cs="Arial"/>
        </w:rPr>
        <w:tab/>
      </w:r>
      <w:r w:rsidRPr="00A22684">
        <w:rPr>
          <w:rFonts w:cs="Arial"/>
        </w:rPr>
        <w:tab/>
        <w:t>den Planungszweck beeinträchtigen könnte.</w:t>
      </w:r>
      <w:bookmarkEnd w:id="1"/>
    </w:p>
    <w:p w14:paraId="703E7BF1" w14:textId="5CDE6BCB" w:rsidR="00266D20" w:rsidRPr="00A22684" w:rsidRDefault="00266D20" w:rsidP="00A22684">
      <w:pPr>
        <w:pStyle w:val="Listenabsatz"/>
        <w:numPr>
          <w:ilvl w:val="0"/>
          <w:numId w:val="12"/>
        </w:numPr>
        <w:tabs>
          <w:tab w:val="left" w:pos="5103"/>
        </w:tabs>
        <w:spacing w:line="240" w:lineRule="auto"/>
        <w:ind w:left="425" w:hanging="425"/>
        <w:contextualSpacing w:val="0"/>
        <w:jc w:val="both"/>
        <w:rPr>
          <w:rFonts w:cs="Arial"/>
        </w:rPr>
      </w:pPr>
      <w:bookmarkStart w:id="2" w:name="_Hlk210828606"/>
      <w:r w:rsidRPr="00A22684">
        <w:rPr>
          <w:rFonts w:cs="Arial"/>
        </w:rPr>
        <w:t>Für die Erteilung von Bau- und Ausführungsbewilligungen im Perimeter der Planungszone gelten folgende Richtlinien:</w:t>
      </w:r>
    </w:p>
    <w:p w14:paraId="2825B920" w14:textId="77777777" w:rsidR="00266D20" w:rsidRPr="00A22684" w:rsidRDefault="00266D20" w:rsidP="00B14540">
      <w:pPr>
        <w:pStyle w:val="Listenabsatz"/>
        <w:numPr>
          <w:ilvl w:val="1"/>
          <w:numId w:val="12"/>
        </w:numPr>
        <w:tabs>
          <w:tab w:val="left" w:pos="851"/>
          <w:tab w:val="left" w:pos="5103"/>
        </w:tabs>
        <w:spacing w:line="240" w:lineRule="auto"/>
        <w:ind w:left="851" w:hanging="425"/>
        <w:contextualSpacing w:val="0"/>
        <w:jc w:val="both"/>
        <w:rPr>
          <w:rFonts w:cs="Arial"/>
        </w:rPr>
      </w:pPr>
      <w:r w:rsidRPr="000436B4">
        <w:rPr>
          <w:rFonts w:cs="Arial"/>
        </w:rPr>
        <w:t>Innerhalb des Perimeters der Planungszone, das heisst im ganzen Gemeindegebiet, darf nichts unternommen werden, was den Planungszweck beeinträchtigen könnte.</w:t>
      </w:r>
    </w:p>
    <w:p w14:paraId="4A3BBBBE" w14:textId="546378A8" w:rsidR="00266D20" w:rsidRPr="00B14540" w:rsidRDefault="00266D20" w:rsidP="00B14540">
      <w:pPr>
        <w:pStyle w:val="Listenabsatz"/>
        <w:numPr>
          <w:ilvl w:val="1"/>
          <w:numId w:val="12"/>
        </w:numPr>
        <w:tabs>
          <w:tab w:val="left" w:pos="851"/>
          <w:tab w:val="left" w:pos="5103"/>
        </w:tabs>
        <w:spacing w:line="240" w:lineRule="auto"/>
        <w:ind w:left="851" w:hanging="425"/>
        <w:contextualSpacing w:val="0"/>
        <w:jc w:val="both"/>
        <w:rPr>
          <w:rFonts w:cs="Arial"/>
        </w:rPr>
      </w:pPr>
      <w:r w:rsidRPr="000436B4">
        <w:rPr>
          <w:rFonts w:cs="Arial"/>
        </w:rPr>
        <w:t>Die Umnutzung von bisher als Erstwohnung genutzten Wohnungen zu Zweitwohnungen ist baubewilligungspflichtig. Auch die Um- oder Neunutzung einer Wohnung zu kommerziellen, gewerbsmässigen Kurzzeitvermietung ist baubewilligungspflichtig.</w:t>
      </w:r>
      <w:r w:rsidR="00B14540">
        <w:rPr>
          <w:rFonts w:cs="Arial"/>
        </w:rPr>
        <w:t xml:space="preserve"> </w:t>
      </w:r>
      <w:r w:rsidR="00B14540" w:rsidRPr="00B14540">
        <w:rPr>
          <w:rFonts w:cs="Arial"/>
        </w:rPr>
        <w:t>Heute bestehende Zweitwohnungen können wie bis anhin genutzt werden, sofern hierfür die Kurtaxen gemäss Kurtaxenreglement der Gemeinde abgerechnet wurden und diese im Gebäude- und Wohnungsregister erfasst sind. Als Stichtag gilt der 27. Juli 2026.</w:t>
      </w:r>
    </w:p>
    <w:p w14:paraId="709E4DEC" w14:textId="77777777" w:rsidR="00266D20" w:rsidRPr="000436B4" w:rsidRDefault="00266D20" w:rsidP="00B14540">
      <w:pPr>
        <w:pStyle w:val="Listenabsatz"/>
        <w:numPr>
          <w:ilvl w:val="1"/>
          <w:numId w:val="12"/>
        </w:numPr>
        <w:tabs>
          <w:tab w:val="left" w:pos="851"/>
          <w:tab w:val="left" w:pos="5103"/>
        </w:tabs>
        <w:spacing w:line="240" w:lineRule="auto"/>
        <w:ind w:left="851" w:hanging="425"/>
        <w:contextualSpacing w:val="0"/>
        <w:jc w:val="both"/>
        <w:rPr>
          <w:rFonts w:cs="Arial"/>
        </w:rPr>
      </w:pPr>
      <w:r w:rsidRPr="000436B4">
        <w:rPr>
          <w:rFonts w:cs="Arial"/>
        </w:rPr>
        <w:t xml:space="preserve">Sämtliche hängigen Baubewilligungsverfahren im Perimeter der Planungszone werden für die Dauer der Planungszone und des Planerlassverfahrens eingestellt, wenn der Gemeinderat diesen nicht zustimmt. Eine Zustimmung ist nur dann zulässig, wenn das Bauvorhaben den Planungszweck nicht beeinträchtigt. Es ist Sache des Gemeinderates, die </w:t>
      </w:r>
      <w:r w:rsidRPr="000436B4">
        <w:rPr>
          <w:rFonts w:cs="Arial"/>
        </w:rPr>
        <w:lastRenderedPageBreak/>
        <w:t>Zulässigkeit von Bauvorhaben im Hinblick auf die Fortsetzung des Baubewilligungs-verfahrens zu beurteilen.</w:t>
      </w:r>
    </w:p>
    <w:p w14:paraId="04205824" w14:textId="77777777" w:rsidR="00266D20" w:rsidRPr="000436B4" w:rsidRDefault="00266D20" w:rsidP="00B14540">
      <w:pPr>
        <w:pStyle w:val="Listenabsatz"/>
        <w:numPr>
          <w:ilvl w:val="1"/>
          <w:numId w:val="12"/>
        </w:numPr>
        <w:tabs>
          <w:tab w:val="left" w:pos="851"/>
          <w:tab w:val="left" w:pos="5103"/>
        </w:tabs>
        <w:spacing w:line="240" w:lineRule="auto"/>
        <w:ind w:left="851" w:hanging="425"/>
        <w:contextualSpacing w:val="0"/>
        <w:jc w:val="both"/>
        <w:rPr>
          <w:rFonts w:cs="Arial"/>
        </w:rPr>
      </w:pPr>
      <w:r w:rsidRPr="000436B4">
        <w:rPr>
          <w:rFonts w:cs="Arial"/>
        </w:rPr>
        <w:t>Bauvorhaben, die den Planungszweck nicht berühren, namentlich der Bau von Erstwohnungen und von Gewerbe- oder Hotelbauten, dürfen nach wie vor bewilligt und ausgeführt werden.</w:t>
      </w:r>
    </w:p>
    <w:p w14:paraId="67E204DD" w14:textId="77777777" w:rsidR="00266D20" w:rsidRPr="000436B4" w:rsidRDefault="00266D20" w:rsidP="00B14540">
      <w:pPr>
        <w:pStyle w:val="Listenabsatz"/>
        <w:numPr>
          <w:ilvl w:val="1"/>
          <w:numId w:val="12"/>
        </w:numPr>
        <w:tabs>
          <w:tab w:val="left" w:pos="851"/>
          <w:tab w:val="left" w:pos="5103"/>
        </w:tabs>
        <w:spacing w:line="240" w:lineRule="auto"/>
        <w:ind w:left="851" w:hanging="425"/>
        <w:contextualSpacing w:val="0"/>
        <w:jc w:val="both"/>
        <w:rPr>
          <w:rFonts w:cs="Arial"/>
        </w:rPr>
      </w:pPr>
      <w:r w:rsidRPr="000436B4">
        <w:rPr>
          <w:rFonts w:cs="Arial"/>
        </w:rPr>
        <w:t>Bewilligt werden dürfen auch bauliche Änderungen an bestehenden, aufgrund bisherigen Rechts bewilligten und rechtmässig erstellten Gebäuden. Diese dürfen trotz Planungszone unterhalten, zeitgemäss erneuert und auch umgebaut oder angemessen erweitert werden.</w:t>
      </w:r>
      <w:bookmarkEnd w:id="2"/>
    </w:p>
    <w:p w14:paraId="64E17D6E" w14:textId="54B3BF42" w:rsidR="00266D20" w:rsidRPr="00A22684" w:rsidRDefault="00266D20" w:rsidP="00A22684">
      <w:pPr>
        <w:pStyle w:val="Listenabsatz"/>
        <w:numPr>
          <w:ilvl w:val="0"/>
          <w:numId w:val="12"/>
        </w:numPr>
        <w:tabs>
          <w:tab w:val="left" w:pos="5103"/>
        </w:tabs>
        <w:spacing w:line="240" w:lineRule="auto"/>
        <w:ind w:left="425" w:hanging="425"/>
        <w:contextualSpacing w:val="0"/>
        <w:jc w:val="both"/>
        <w:rPr>
          <w:rFonts w:cs="Arial"/>
        </w:rPr>
      </w:pPr>
      <w:bookmarkStart w:id="3" w:name="_Hlk210828619"/>
      <w:r w:rsidRPr="00A22684">
        <w:rPr>
          <w:rFonts w:cs="Arial"/>
        </w:rPr>
        <w:t xml:space="preserve">Die </w:t>
      </w:r>
      <w:r w:rsidR="00B14540">
        <w:rPr>
          <w:rFonts w:cs="Arial"/>
        </w:rPr>
        <w:t>Gemeinde</w:t>
      </w:r>
      <w:r w:rsidRPr="00A22684">
        <w:rPr>
          <w:rFonts w:cs="Arial"/>
        </w:rPr>
        <w:t>verwaltung wird mit der Publikation der Planungszone nach Ziffer 1 des Beschlusses und der Richtlinien nach Ziffer 2 des Beschlusses in den amtlichen Organen beauftragt.</w:t>
      </w:r>
      <w:bookmarkEnd w:id="3"/>
    </w:p>
    <w:p w14:paraId="450F9EBE" w14:textId="77777777" w:rsidR="00266D20" w:rsidRPr="00A22684" w:rsidRDefault="00266D20" w:rsidP="00266D20">
      <w:pPr>
        <w:tabs>
          <w:tab w:val="left" w:pos="5103"/>
        </w:tabs>
        <w:rPr>
          <w:rFonts w:cs="Arial"/>
        </w:rPr>
      </w:pPr>
    </w:p>
    <w:p w14:paraId="0349B711" w14:textId="35228C1E" w:rsidR="00266D20" w:rsidRPr="00A22684" w:rsidRDefault="00A22684" w:rsidP="00266D20">
      <w:pPr>
        <w:tabs>
          <w:tab w:val="left" w:pos="5103"/>
        </w:tabs>
        <w:rPr>
          <w:rFonts w:cs="Arial"/>
        </w:rPr>
      </w:pPr>
      <w:r w:rsidRPr="00087529">
        <w:rPr>
          <w:rFonts w:cs="Arial"/>
        </w:rPr>
        <w:t xml:space="preserve">Därligen, </w:t>
      </w:r>
      <w:r w:rsidR="00087529" w:rsidRPr="00087529">
        <w:rPr>
          <w:rFonts w:cs="Arial"/>
        </w:rPr>
        <w:t>27. Juli</w:t>
      </w:r>
      <w:r w:rsidRPr="00087529">
        <w:rPr>
          <w:rFonts w:cs="Arial"/>
        </w:rPr>
        <w:t xml:space="preserve"> 2026</w:t>
      </w:r>
    </w:p>
    <w:p w14:paraId="3E00CB10" w14:textId="77777777" w:rsidR="00266D20" w:rsidRPr="00A22684" w:rsidRDefault="00266D20" w:rsidP="00266D20">
      <w:pPr>
        <w:tabs>
          <w:tab w:val="left" w:pos="5103"/>
        </w:tabs>
        <w:rPr>
          <w:rFonts w:cs="Arial"/>
        </w:rPr>
      </w:pPr>
    </w:p>
    <w:p w14:paraId="3F7AEE05" w14:textId="77777777" w:rsidR="00266D20" w:rsidRPr="00A22684" w:rsidRDefault="00266D20" w:rsidP="00266D20">
      <w:pPr>
        <w:tabs>
          <w:tab w:val="left" w:pos="5103"/>
        </w:tabs>
        <w:rPr>
          <w:rFonts w:cs="Arial"/>
          <w:b/>
          <w:bCs/>
        </w:rPr>
      </w:pPr>
      <w:r w:rsidRPr="00A22684">
        <w:rPr>
          <w:rFonts w:cs="Arial"/>
          <w:b/>
          <w:bCs/>
        </w:rPr>
        <w:t xml:space="preserve">Namens des Gemeinderates </w:t>
      </w:r>
    </w:p>
    <w:p w14:paraId="6A0A120D" w14:textId="77777777" w:rsidR="00266D20" w:rsidRPr="00A22684" w:rsidRDefault="00266D20" w:rsidP="00266D20">
      <w:pPr>
        <w:tabs>
          <w:tab w:val="left" w:pos="2268"/>
          <w:tab w:val="left" w:pos="5103"/>
        </w:tabs>
        <w:rPr>
          <w:rFonts w:cs="Arial"/>
        </w:rPr>
      </w:pPr>
      <w:r w:rsidRPr="00A22684">
        <w:rPr>
          <w:rFonts w:cs="Arial"/>
        </w:rPr>
        <w:t>Der Präsident</w:t>
      </w:r>
      <w:r w:rsidRPr="00A22684">
        <w:rPr>
          <w:rFonts w:cs="Arial"/>
        </w:rPr>
        <w:tab/>
        <w:t>Der Sekretär</w:t>
      </w:r>
    </w:p>
    <w:p w14:paraId="1F636D91" w14:textId="77777777" w:rsidR="00266D20" w:rsidRPr="00A22684" w:rsidRDefault="00266D20" w:rsidP="00266D20">
      <w:pPr>
        <w:tabs>
          <w:tab w:val="left" w:pos="2268"/>
          <w:tab w:val="left" w:pos="5103"/>
        </w:tabs>
        <w:rPr>
          <w:rFonts w:cs="Arial"/>
        </w:rPr>
      </w:pPr>
    </w:p>
    <w:p w14:paraId="446F1C48" w14:textId="77777777" w:rsidR="00266D20" w:rsidRPr="00A22684" w:rsidRDefault="00266D20" w:rsidP="00266D20">
      <w:pPr>
        <w:tabs>
          <w:tab w:val="left" w:pos="2268"/>
          <w:tab w:val="left" w:pos="5103"/>
        </w:tabs>
        <w:rPr>
          <w:rFonts w:cs="Arial"/>
        </w:rPr>
      </w:pPr>
    </w:p>
    <w:p w14:paraId="52918621" w14:textId="6E227841" w:rsidR="009711FC" w:rsidRPr="009711FC" w:rsidRDefault="00B54706" w:rsidP="006E074F">
      <w:pPr>
        <w:tabs>
          <w:tab w:val="left" w:pos="2268"/>
          <w:tab w:val="left" w:pos="5103"/>
        </w:tabs>
        <w:rPr>
          <w:rFonts w:cstheme="minorHAnsi"/>
          <w:bCs/>
          <w:highlight w:val="yellow"/>
        </w:rPr>
      </w:pPr>
      <w:proofErr w:type="spellStart"/>
      <w:r>
        <w:rPr>
          <w:rFonts w:cs="Arial"/>
        </w:rPr>
        <w:t>sig</w:t>
      </w:r>
      <w:proofErr w:type="spellEnd"/>
      <w:r>
        <w:rPr>
          <w:rFonts w:cs="Arial"/>
        </w:rPr>
        <w:t xml:space="preserve">. </w:t>
      </w:r>
      <w:r w:rsidR="00A22684">
        <w:rPr>
          <w:rFonts w:cs="Arial"/>
        </w:rPr>
        <w:t>Hans Wolf</w:t>
      </w:r>
      <w:r w:rsidR="00266D20" w:rsidRPr="00A22684">
        <w:rPr>
          <w:rFonts w:cs="Arial"/>
        </w:rPr>
        <w:tab/>
      </w:r>
      <w:proofErr w:type="spellStart"/>
      <w:r>
        <w:rPr>
          <w:rFonts w:cs="Arial"/>
        </w:rPr>
        <w:t>sig</w:t>
      </w:r>
      <w:proofErr w:type="spellEnd"/>
      <w:r>
        <w:rPr>
          <w:rFonts w:cs="Arial"/>
        </w:rPr>
        <w:t xml:space="preserve">. </w:t>
      </w:r>
      <w:r w:rsidR="00A22684">
        <w:rPr>
          <w:rFonts w:cs="Arial"/>
        </w:rPr>
        <w:t>Stephan Dietrich</w:t>
      </w:r>
    </w:p>
    <w:sectPr w:rsidR="009711FC" w:rsidRPr="009711FC" w:rsidSect="00855AA2">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1134" w:right="1134" w:bottom="1559" w:left="1418" w:header="90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F8C2F" w14:textId="77777777" w:rsidR="0027189F" w:rsidRPr="001C2117" w:rsidRDefault="0027189F">
      <w:r w:rsidRPr="001C2117">
        <w:separator/>
      </w:r>
    </w:p>
  </w:endnote>
  <w:endnote w:type="continuationSeparator" w:id="0">
    <w:p w14:paraId="127F974D" w14:textId="77777777" w:rsidR="0027189F" w:rsidRPr="001C2117" w:rsidRDefault="0027189F">
      <w:r w:rsidRPr="001C21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A1398" w14:textId="77777777" w:rsidR="0005431E" w:rsidRDefault="0005431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AEA4B" w14:textId="77777777" w:rsidR="002D2DFB" w:rsidRPr="001C2117" w:rsidRDefault="002D2DFB" w:rsidP="00A22EEA">
    <w:pPr>
      <w:pStyle w:val="Fuzeile"/>
      <w:tabs>
        <w:tab w:val="clear" w:pos="4320"/>
        <w:tab w:val="clear" w:pos="8640"/>
        <w:tab w:val="center" w:pos="4536"/>
      </w:tabs>
      <w:ind w:right="907"/>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822B1" w14:textId="77777777" w:rsidR="002D2DFB" w:rsidRPr="001C2117" w:rsidRDefault="002D2DFB" w:rsidP="00125FBB">
    <w:pPr>
      <w:pStyle w:val="Fuzeile"/>
      <w:tabs>
        <w:tab w:val="clear" w:pos="8640"/>
        <w:tab w:val="right" w:pos="9637"/>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94587" w14:textId="77777777" w:rsidR="0027189F" w:rsidRPr="001C2117" w:rsidRDefault="0027189F">
      <w:r w:rsidRPr="001C2117">
        <w:separator/>
      </w:r>
    </w:p>
  </w:footnote>
  <w:footnote w:type="continuationSeparator" w:id="0">
    <w:p w14:paraId="0974C793" w14:textId="77777777" w:rsidR="0027189F" w:rsidRPr="001C2117" w:rsidRDefault="0027189F">
      <w:r w:rsidRPr="001C21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791DA" w14:textId="33182A50" w:rsidR="0005431E" w:rsidRDefault="000543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E49E5" w14:textId="411C032C" w:rsidR="002D2DFB" w:rsidRPr="00C13B93" w:rsidRDefault="002D2DFB" w:rsidP="00C13B93">
    <w:pPr>
      <w:pStyle w:val="Kopfzeile"/>
      <w:tabs>
        <w:tab w:val="clear" w:pos="4320"/>
        <w:tab w:val="clear" w:pos="8640"/>
      </w:tabs>
      <w:spacing w:before="0"/>
      <w:ind w:right="142"/>
      <w:jc w:val="left"/>
      <w:rPr>
        <w:i/>
        <w:caps/>
        <w:spacing w:val="20"/>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25E11" w14:textId="5FFE1FD5" w:rsidR="002D2DFB" w:rsidRPr="001C2117" w:rsidRDefault="002D2DFB" w:rsidP="00F102A2">
    <w:pPr>
      <w:pStyle w:val="Kopfzeile"/>
      <w:jc w:val="lef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250F2AA"/>
    <w:lvl w:ilvl="0">
      <w:start w:val="1"/>
      <w:numFmt w:val="decimal"/>
      <w:pStyle w:val="Listennummer"/>
      <w:lvlText w:val="%1."/>
      <w:lvlJc w:val="left"/>
      <w:pPr>
        <w:tabs>
          <w:tab w:val="num" w:pos="284"/>
        </w:tabs>
        <w:ind w:left="284" w:hanging="284"/>
      </w:pPr>
      <w:rPr>
        <w:rFonts w:hint="default"/>
      </w:rPr>
    </w:lvl>
  </w:abstractNum>
  <w:abstractNum w:abstractNumId="1" w15:restartNumberingAfterBreak="0">
    <w:nsid w:val="FFFFFF89"/>
    <w:multiLevelType w:val="singleLevel"/>
    <w:tmpl w:val="CD26AFC0"/>
    <w:lvl w:ilvl="0">
      <w:start w:val="1"/>
      <w:numFmt w:val="bullet"/>
      <w:pStyle w:val="Aufzhlungszeichen"/>
      <w:lvlText w:val="‐"/>
      <w:lvlJc w:val="left"/>
      <w:pPr>
        <w:ind w:left="360" w:hanging="360"/>
      </w:pPr>
      <w:rPr>
        <w:rFonts w:ascii="Arial" w:hAnsi="Arial" w:hint="default"/>
        <w:sz w:val="22"/>
      </w:rPr>
    </w:lvl>
  </w:abstractNum>
  <w:abstractNum w:abstractNumId="2" w15:restartNumberingAfterBreak="0">
    <w:nsid w:val="0AB50660"/>
    <w:multiLevelType w:val="multilevel"/>
    <w:tmpl w:val="42B0BC74"/>
    <w:lvl w:ilvl="0">
      <w:start w:val="1"/>
      <w:numFmt w:val="decimal"/>
      <w:pStyle w:val="officeatworkNummerierung"/>
      <w:lvlText w:val="%1."/>
      <w:lvlJc w:val="left"/>
      <w:pPr>
        <w:tabs>
          <w:tab w:val="num" w:pos="425"/>
        </w:tabs>
        <w:ind w:left="425" w:hanging="425"/>
      </w:pPr>
      <w:rPr>
        <w:rFonts w:hint="default"/>
      </w:rPr>
    </w:lvl>
    <w:lvl w:ilvl="1">
      <w:start w:val="1"/>
      <w:numFmt w:val="decimal"/>
      <w:lvlRestart w:val="0"/>
      <w:lvlText w:val="%2."/>
      <w:lvlJc w:val="left"/>
      <w:pPr>
        <w:tabs>
          <w:tab w:val="num" w:pos="851"/>
        </w:tabs>
        <w:ind w:left="851" w:hanging="426"/>
      </w:pPr>
      <w:rPr>
        <w:rFonts w:hint="default"/>
      </w:rPr>
    </w:lvl>
    <w:lvl w:ilvl="2">
      <w:start w:val="1"/>
      <w:numFmt w:val="decimal"/>
      <w:lvlRestart w:val="0"/>
      <w:lvlText w:val="%3."/>
      <w:lvlJc w:val="left"/>
      <w:pPr>
        <w:tabs>
          <w:tab w:val="num" w:pos="-2126"/>
        </w:tabs>
        <w:ind w:left="1276" w:hanging="425"/>
      </w:pPr>
      <w:rPr>
        <w:rFonts w:hint="default"/>
      </w:rPr>
    </w:lvl>
    <w:lvl w:ilvl="3">
      <w:start w:val="1"/>
      <w:numFmt w:val="decimal"/>
      <w:lvlRestart w:val="0"/>
      <w:lvlText w:val="%4."/>
      <w:lvlJc w:val="left"/>
      <w:pPr>
        <w:tabs>
          <w:tab w:val="num" w:pos="1701"/>
        </w:tabs>
        <w:ind w:left="1701" w:hanging="425"/>
      </w:pPr>
      <w:rPr>
        <w:rFonts w:hint="default"/>
      </w:rPr>
    </w:lvl>
    <w:lvl w:ilvl="4">
      <w:start w:val="1"/>
      <w:numFmt w:val="decimal"/>
      <w:lvlRestart w:val="0"/>
      <w:lvlText w:val="%5."/>
      <w:lvlJc w:val="left"/>
      <w:pPr>
        <w:tabs>
          <w:tab w:val="num" w:pos="2126"/>
        </w:tabs>
        <w:ind w:left="2126" w:hanging="425"/>
      </w:pPr>
      <w:rPr>
        <w:rFonts w:hint="default"/>
      </w:rPr>
    </w:lvl>
    <w:lvl w:ilvl="5">
      <w:start w:val="1"/>
      <w:numFmt w:val="decimal"/>
      <w:lvlRestart w:val="0"/>
      <w:lvlText w:val="%6."/>
      <w:lvlJc w:val="left"/>
      <w:pPr>
        <w:tabs>
          <w:tab w:val="num" w:pos="2552"/>
        </w:tabs>
        <w:ind w:left="2552" w:hanging="426"/>
      </w:pPr>
      <w:rPr>
        <w:rFonts w:hint="default"/>
      </w:rPr>
    </w:lvl>
    <w:lvl w:ilvl="6">
      <w:start w:val="1"/>
      <w:numFmt w:val="decimal"/>
      <w:lvlRestart w:val="0"/>
      <w:lvlText w:val="%7."/>
      <w:lvlJc w:val="left"/>
      <w:pPr>
        <w:tabs>
          <w:tab w:val="num" w:pos="2977"/>
        </w:tabs>
        <w:ind w:left="2977" w:hanging="425"/>
      </w:pPr>
      <w:rPr>
        <w:rFonts w:hint="default"/>
      </w:rPr>
    </w:lvl>
    <w:lvl w:ilvl="7">
      <w:start w:val="1"/>
      <w:numFmt w:val="decimal"/>
      <w:lvlRestart w:val="0"/>
      <w:lvlText w:val="%8."/>
      <w:lvlJc w:val="left"/>
      <w:pPr>
        <w:tabs>
          <w:tab w:val="num" w:pos="3402"/>
        </w:tabs>
        <w:ind w:left="3402" w:hanging="425"/>
      </w:pPr>
      <w:rPr>
        <w:rFonts w:hint="default"/>
      </w:rPr>
    </w:lvl>
    <w:lvl w:ilvl="8">
      <w:start w:val="1"/>
      <w:numFmt w:val="decimal"/>
      <w:lvlRestart w:val="0"/>
      <w:lvlText w:val="%9."/>
      <w:lvlJc w:val="left"/>
      <w:pPr>
        <w:tabs>
          <w:tab w:val="num" w:pos="3827"/>
        </w:tabs>
        <w:ind w:left="3827" w:hanging="425"/>
      </w:pPr>
      <w:rPr>
        <w:rFonts w:hint="default"/>
      </w:rPr>
    </w:lvl>
  </w:abstractNum>
  <w:abstractNum w:abstractNumId="3" w15:restartNumberingAfterBreak="0">
    <w:nsid w:val="0EE479E5"/>
    <w:multiLevelType w:val="multilevel"/>
    <w:tmpl w:val="DE32DC6E"/>
    <w:lvl w:ilvl="0">
      <w:start w:val="1"/>
      <w:numFmt w:val="bullet"/>
      <w:pStyle w:val="ListWithCheckboxes"/>
      <w:lvlText w:val=""/>
      <w:lvlJc w:val="left"/>
      <w:pPr>
        <w:tabs>
          <w:tab w:val="num" w:pos="425"/>
        </w:tabs>
        <w:ind w:left="425" w:hanging="425"/>
      </w:pPr>
      <w:rPr>
        <w:rFonts w:ascii="Wingdings" w:hAnsi="Wingdings" w:hint="default"/>
      </w:rPr>
    </w:lvl>
    <w:lvl w:ilvl="1">
      <w:start w:val="1"/>
      <w:numFmt w:val="bullet"/>
      <w:lvlText w:val=""/>
      <w:lvlJc w:val="left"/>
      <w:pPr>
        <w:tabs>
          <w:tab w:val="num" w:pos="851"/>
        </w:tabs>
        <w:ind w:left="851" w:hanging="426"/>
      </w:pPr>
      <w:rPr>
        <w:rFonts w:ascii="Wingdings" w:hAnsi="Wingdings"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tabs>
          <w:tab w:val="num" w:pos="1701"/>
        </w:tabs>
        <w:ind w:left="1701" w:hanging="425"/>
      </w:pPr>
      <w:rPr>
        <w:rFonts w:ascii="Wingdings" w:hAnsi="Wingdings" w:hint="default"/>
      </w:rPr>
    </w:lvl>
    <w:lvl w:ilvl="4">
      <w:start w:val="1"/>
      <w:numFmt w:val="bullet"/>
      <w:lvlText w:val=""/>
      <w:lvlJc w:val="left"/>
      <w:pPr>
        <w:tabs>
          <w:tab w:val="num" w:pos="2126"/>
        </w:tabs>
        <w:ind w:left="2126" w:hanging="425"/>
      </w:pPr>
      <w:rPr>
        <w:rFonts w:ascii="Wingdings" w:hAnsi="Wingdings" w:hint="default"/>
      </w:rPr>
    </w:lvl>
    <w:lvl w:ilvl="5">
      <w:start w:val="1"/>
      <w:numFmt w:val="bullet"/>
      <w:lvlText w:val=""/>
      <w:lvlJc w:val="left"/>
      <w:pPr>
        <w:tabs>
          <w:tab w:val="num" w:pos="2552"/>
        </w:tabs>
        <w:ind w:left="2552" w:hanging="426"/>
      </w:pPr>
      <w:rPr>
        <w:rFonts w:ascii="Wingdings" w:hAnsi="Wingdings"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3402"/>
        </w:tabs>
        <w:ind w:left="3402" w:hanging="425"/>
      </w:pPr>
      <w:rPr>
        <w:rFonts w:ascii="Wingdings" w:hAnsi="Wingdings" w:hint="default"/>
      </w:rPr>
    </w:lvl>
    <w:lvl w:ilvl="8">
      <w:start w:val="1"/>
      <w:numFmt w:val="bullet"/>
      <w:lvlText w:val=""/>
      <w:lvlJc w:val="left"/>
      <w:pPr>
        <w:tabs>
          <w:tab w:val="num" w:pos="3827"/>
        </w:tabs>
        <w:ind w:left="3827" w:hanging="425"/>
      </w:pPr>
      <w:rPr>
        <w:rFonts w:ascii="Wingdings" w:hAnsi="Wingdings" w:hint="default"/>
      </w:rPr>
    </w:lvl>
  </w:abstractNum>
  <w:abstractNum w:abstractNumId="4" w15:restartNumberingAfterBreak="0">
    <w:nsid w:val="1A7A7029"/>
    <w:multiLevelType w:val="hybridMultilevel"/>
    <w:tmpl w:val="D848D9FE"/>
    <w:lvl w:ilvl="0" w:tplc="0A887E3C">
      <w:start w:val="1"/>
      <w:numFmt w:val="bullet"/>
      <w:pStyle w:val="ListCheckBox"/>
      <w:lvlText w:val=""/>
      <w:lvlJc w:val="left"/>
      <w:pPr>
        <w:tabs>
          <w:tab w:val="num" w:pos="284"/>
        </w:tabs>
        <w:ind w:left="284" w:hanging="284"/>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031E3B"/>
    <w:multiLevelType w:val="hybridMultilevel"/>
    <w:tmpl w:val="0460122A"/>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3A05210B"/>
    <w:multiLevelType w:val="multilevel"/>
    <w:tmpl w:val="6DD29D6A"/>
    <w:lvl w:ilvl="0">
      <w:start w:val="1"/>
      <w:numFmt w:val="lowerLetter"/>
      <w:pStyle w:val="officeatworkABC"/>
      <w:lvlText w:val="%1."/>
      <w:lvlJc w:val="left"/>
      <w:pPr>
        <w:tabs>
          <w:tab w:val="num" w:pos="425"/>
        </w:tabs>
        <w:ind w:left="425" w:hanging="425"/>
      </w:pPr>
      <w:rPr>
        <w:rFonts w:hint="default"/>
      </w:rPr>
    </w:lvl>
    <w:lvl w:ilvl="1">
      <w:start w:val="1"/>
      <w:numFmt w:val="lowerLetter"/>
      <w:lvlRestart w:val="0"/>
      <w:lvlText w:val="%2."/>
      <w:lvlJc w:val="left"/>
      <w:pPr>
        <w:tabs>
          <w:tab w:val="num" w:pos="851"/>
        </w:tabs>
        <w:ind w:left="851" w:hanging="426"/>
      </w:pPr>
      <w:rPr>
        <w:rFonts w:hint="default"/>
      </w:rPr>
    </w:lvl>
    <w:lvl w:ilvl="2">
      <w:start w:val="1"/>
      <w:numFmt w:val="lowerLetter"/>
      <w:lvlRestart w:val="0"/>
      <w:lvlText w:val="%3."/>
      <w:lvlJc w:val="left"/>
      <w:pPr>
        <w:tabs>
          <w:tab w:val="num" w:pos="1276"/>
        </w:tabs>
        <w:ind w:left="1276" w:hanging="425"/>
      </w:pPr>
      <w:rPr>
        <w:rFonts w:hint="default"/>
      </w:rPr>
    </w:lvl>
    <w:lvl w:ilvl="3">
      <w:start w:val="1"/>
      <w:numFmt w:val="lowerLetter"/>
      <w:lvlRestart w:val="0"/>
      <w:lvlText w:val="%4."/>
      <w:lvlJc w:val="left"/>
      <w:pPr>
        <w:tabs>
          <w:tab w:val="num" w:pos="1701"/>
        </w:tabs>
        <w:ind w:left="1701" w:hanging="425"/>
      </w:pPr>
      <w:rPr>
        <w:rFonts w:hint="default"/>
      </w:rPr>
    </w:lvl>
    <w:lvl w:ilvl="4">
      <w:start w:val="1"/>
      <w:numFmt w:val="lowerLetter"/>
      <w:lvlRestart w:val="0"/>
      <w:lvlText w:val="%5."/>
      <w:lvlJc w:val="left"/>
      <w:pPr>
        <w:tabs>
          <w:tab w:val="num" w:pos="2126"/>
        </w:tabs>
        <w:ind w:left="2126" w:hanging="425"/>
      </w:pPr>
      <w:rPr>
        <w:rFonts w:hint="default"/>
      </w:rPr>
    </w:lvl>
    <w:lvl w:ilvl="5">
      <w:start w:val="1"/>
      <w:numFmt w:val="lowerLetter"/>
      <w:lvlRestart w:val="0"/>
      <w:lvlText w:val="%6."/>
      <w:lvlJc w:val="left"/>
      <w:pPr>
        <w:tabs>
          <w:tab w:val="num" w:pos="2552"/>
        </w:tabs>
        <w:ind w:left="2552" w:hanging="426"/>
      </w:pPr>
      <w:rPr>
        <w:rFonts w:hint="default"/>
      </w:rPr>
    </w:lvl>
    <w:lvl w:ilvl="6">
      <w:start w:val="1"/>
      <w:numFmt w:val="lowerLetter"/>
      <w:lvlRestart w:val="0"/>
      <w:lvlText w:val="%7."/>
      <w:lvlJc w:val="left"/>
      <w:pPr>
        <w:tabs>
          <w:tab w:val="num" w:pos="2977"/>
        </w:tabs>
        <w:ind w:left="2977" w:hanging="425"/>
      </w:pPr>
      <w:rPr>
        <w:rFonts w:hint="default"/>
      </w:rPr>
    </w:lvl>
    <w:lvl w:ilvl="7">
      <w:start w:val="1"/>
      <w:numFmt w:val="lowerLetter"/>
      <w:lvlRestart w:val="0"/>
      <w:lvlText w:val="%8."/>
      <w:lvlJc w:val="left"/>
      <w:pPr>
        <w:tabs>
          <w:tab w:val="num" w:pos="3402"/>
        </w:tabs>
        <w:ind w:left="3402" w:hanging="425"/>
      </w:pPr>
      <w:rPr>
        <w:rFonts w:hint="default"/>
      </w:rPr>
    </w:lvl>
    <w:lvl w:ilvl="8">
      <w:start w:val="1"/>
      <w:numFmt w:val="lowerLetter"/>
      <w:lvlRestart w:val="0"/>
      <w:lvlText w:val="%9."/>
      <w:lvlJc w:val="left"/>
      <w:pPr>
        <w:tabs>
          <w:tab w:val="num" w:pos="3827"/>
        </w:tabs>
        <w:ind w:left="3827" w:hanging="425"/>
      </w:pPr>
      <w:rPr>
        <w:rFonts w:hint="default"/>
      </w:rPr>
    </w:lvl>
  </w:abstractNum>
  <w:abstractNum w:abstractNumId="7" w15:restartNumberingAfterBreak="0">
    <w:nsid w:val="3BD50D3F"/>
    <w:multiLevelType w:val="multilevel"/>
    <w:tmpl w:val="299466B6"/>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0F3FB0"/>
    <w:multiLevelType w:val="multilevel"/>
    <w:tmpl w:val="AA5E5F5A"/>
    <w:lvl w:ilvl="0">
      <w:start w:val="1"/>
      <w:numFmt w:val="decimal"/>
      <w:pStyle w:val="berschrift1"/>
      <w:suff w:val="space"/>
      <w:lvlText w:val="%1."/>
      <w:lvlJc w:val="left"/>
      <w:pPr>
        <w:ind w:left="0" w:firstLine="0"/>
      </w:pPr>
      <w:rPr>
        <w:rFonts w:hint="default"/>
      </w:rPr>
    </w:lvl>
    <w:lvl w:ilvl="1">
      <w:start w:val="1"/>
      <w:numFmt w:val="decimal"/>
      <w:pStyle w:val="berschrift2"/>
      <w:suff w:val="space"/>
      <w:lvlText w:val="%1.%2."/>
      <w:lvlJc w:val="left"/>
      <w:pPr>
        <w:ind w:left="0" w:firstLine="0"/>
      </w:pPr>
      <w:rPr>
        <w:rFonts w:hint="default"/>
      </w:rPr>
    </w:lvl>
    <w:lvl w:ilvl="2">
      <w:start w:val="1"/>
      <w:numFmt w:val="decimal"/>
      <w:pStyle w:val="berschrift3"/>
      <w:suff w:val="space"/>
      <w:lvlText w:val="%1.%2.%3."/>
      <w:lvlJc w:val="left"/>
      <w:pPr>
        <w:ind w:left="0" w:firstLine="0"/>
      </w:pPr>
      <w:rPr>
        <w:rFonts w:hint="default"/>
      </w:rPr>
    </w:lvl>
    <w:lvl w:ilvl="3">
      <w:start w:val="1"/>
      <w:numFmt w:val="decimal"/>
      <w:pStyle w:val="berschrift4"/>
      <w:suff w:val="space"/>
      <w:lvlText w:val="%1.%2.%3.%4."/>
      <w:lvlJc w:val="left"/>
      <w:pPr>
        <w:ind w:left="0" w:firstLine="0"/>
      </w:pPr>
      <w:rPr>
        <w:rFonts w:hint="default"/>
      </w:rPr>
    </w:lvl>
    <w:lvl w:ilvl="4">
      <w:start w:val="1"/>
      <w:numFmt w:val="decimal"/>
      <w:lvlText w:val="%1.%2.%3.%4.%5"/>
      <w:lvlJc w:val="left"/>
      <w:pPr>
        <w:tabs>
          <w:tab w:val="num" w:pos="2088"/>
        </w:tabs>
        <w:ind w:left="2088" w:hanging="1008"/>
      </w:pPr>
      <w:rPr>
        <w:rFonts w:hint="default"/>
      </w:rPr>
    </w:lvl>
    <w:lvl w:ilvl="5">
      <w:start w:val="1"/>
      <w:numFmt w:val="decimal"/>
      <w:lvlText w:val="%1.%2.%3.%4.%5.%6"/>
      <w:lvlJc w:val="left"/>
      <w:pPr>
        <w:tabs>
          <w:tab w:val="num" w:pos="2232"/>
        </w:tabs>
        <w:ind w:left="2232" w:hanging="1152"/>
      </w:pPr>
      <w:rPr>
        <w:rFonts w:hint="default"/>
      </w:rPr>
    </w:lvl>
    <w:lvl w:ilvl="6">
      <w:start w:val="1"/>
      <w:numFmt w:val="decimal"/>
      <w:lvlText w:val="%1.%2.%3.%4.%5.%6.%7"/>
      <w:lvlJc w:val="left"/>
      <w:pPr>
        <w:tabs>
          <w:tab w:val="num" w:pos="2376"/>
        </w:tabs>
        <w:ind w:left="2376" w:hanging="1296"/>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664"/>
        </w:tabs>
        <w:ind w:left="2664" w:hanging="1584"/>
      </w:pPr>
      <w:rPr>
        <w:rFonts w:hint="default"/>
      </w:rPr>
    </w:lvl>
  </w:abstractNum>
  <w:abstractNum w:abstractNumId="9" w15:restartNumberingAfterBreak="0">
    <w:nsid w:val="3D122A9B"/>
    <w:multiLevelType w:val="multilevel"/>
    <w:tmpl w:val="0C52EC1E"/>
    <w:lvl w:ilvl="0">
      <w:start w:val="1"/>
      <w:numFmt w:val="bullet"/>
      <w:pStyle w:val="officeatworkAufzhlung"/>
      <w:lvlText w:val="-"/>
      <w:lvlJc w:val="left"/>
      <w:pPr>
        <w:tabs>
          <w:tab w:val="num" w:pos="425"/>
        </w:tabs>
        <w:ind w:left="425" w:hanging="425"/>
      </w:pPr>
      <w:rPr>
        <w:rFonts w:ascii="Arial" w:hAnsi="Arial" w:hint="default"/>
      </w:rPr>
    </w:lvl>
    <w:lvl w:ilvl="1">
      <w:start w:val="1"/>
      <w:numFmt w:val="bullet"/>
      <w:lvlText w:val="-"/>
      <w:lvlJc w:val="left"/>
      <w:pPr>
        <w:tabs>
          <w:tab w:val="num" w:pos="851"/>
        </w:tabs>
        <w:ind w:left="851" w:hanging="426"/>
      </w:pPr>
      <w:rPr>
        <w:rFonts w:ascii="Arial" w:hAnsi="Arial" w:hint="default"/>
      </w:rPr>
    </w:lvl>
    <w:lvl w:ilvl="2">
      <w:start w:val="1"/>
      <w:numFmt w:val="bullet"/>
      <w:lvlText w:val="-"/>
      <w:lvlJc w:val="left"/>
      <w:pPr>
        <w:tabs>
          <w:tab w:val="num" w:pos="1276"/>
        </w:tabs>
        <w:ind w:left="1276" w:hanging="425"/>
      </w:pPr>
      <w:rPr>
        <w:rFonts w:ascii="Arial" w:hAnsi="Arial" w:hint="default"/>
      </w:rPr>
    </w:lvl>
    <w:lvl w:ilvl="3">
      <w:start w:val="1"/>
      <w:numFmt w:val="bullet"/>
      <w:lvlText w:val="-"/>
      <w:lvlJc w:val="left"/>
      <w:pPr>
        <w:tabs>
          <w:tab w:val="num" w:pos="1701"/>
        </w:tabs>
        <w:ind w:left="1701" w:hanging="425"/>
      </w:pPr>
      <w:rPr>
        <w:rFonts w:ascii="Arial" w:hAnsi="Arial" w:hint="default"/>
      </w:rPr>
    </w:lvl>
    <w:lvl w:ilvl="4">
      <w:start w:val="1"/>
      <w:numFmt w:val="bullet"/>
      <w:lvlText w:val="-"/>
      <w:lvlJc w:val="left"/>
      <w:pPr>
        <w:tabs>
          <w:tab w:val="num" w:pos="2126"/>
        </w:tabs>
        <w:ind w:left="2126" w:hanging="425"/>
      </w:pPr>
      <w:rPr>
        <w:rFonts w:ascii="Arial" w:hAnsi="Arial" w:hint="default"/>
      </w:rPr>
    </w:lvl>
    <w:lvl w:ilvl="5">
      <w:start w:val="1"/>
      <w:numFmt w:val="bullet"/>
      <w:lvlText w:val="-"/>
      <w:lvlJc w:val="left"/>
      <w:pPr>
        <w:tabs>
          <w:tab w:val="num" w:pos="2552"/>
        </w:tabs>
        <w:ind w:left="2552" w:hanging="426"/>
      </w:pPr>
      <w:rPr>
        <w:rFonts w:ascii="Arial" w:hAnsi="Arial" w:hint="default"/>
      </w:rPr>
    </w:lvl>
    <w:lvl w:ilvl="6">
      <w:start w:val="1"/>
      <w:numFmt w:val="bullet"/>
      <w:lvlText w:val="-"/>
      <w:lvlJc w:val="left"/>
      <w:pPr>
        <w:tabs>
          <w:tab w:val="num" w:pos="2977"/>
        </w:tabs>
        <w:ind w:left="2977" w:hanging="425"/>
      </w:pPr>
      <w:rPr>
        <w:rFonts w:ascii="Arial" w:hAnsi="Arial" w:hint="default"/>
      </w:rPr>
    </w:lvl>
    <w:lvl w:ilvl="7">
      <w:start w:val="1"/>
      <w:numFmt w:val="bullet"/>
      <w:lvlText w:val="-"/>
      <w:lvlJc w:val="left"/>
      <w:pPr>
        <w:tabs>
          <w:tab w:val="num" w:pos="3402"/>
        </w:tabs>
        <w:ind w:left="3402" w:hanging="425"/>
      </w:pPr>
      <w:rPr>
        <w:rFonts w:ascii="Arial" w:hAnsi="Arial" w:hint="default"/>
      </w:rPr>
    </w:lvl>
    <w:lvl w:ilvl="8">
      <w:start w:val="1"/>
      <w:numFmt w:val="bullet"/>
      <w:lvlText w:val="-"/>
      <w:lvlJc w:val="left"/>
      <w:pPr>
        <w:tabs>
          <w:tab w:val="num" w:pos="3827"/>
        </w:tabs>
        <w:ind w:left="3827" w:hanging="425"/>
      </w:pPr>
      <w:rPr>
        <w:rFonts w:ascii="Arial" w:hAnsi="Arial" w:hint="default"/>
      </w:rPr>
    </w:lvl>
  </w:abstractNum>
  <w:abstractNum w:abstractNumId="10" w15:restartNumberingAfterBreak="0">
    <w:nsid w:val="3FF26F26"/>
    <w:multiLevelType w:val="hybridMultilevel"/>
    <w:tmpl w:val="CFD6F968"/>
    <w:lvl w:ilvl="0" w:tplc="0807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6E20243"/>
    <w:multiLevelType w:val="multilevel"/>
    <w:tmpl w:val="0FEAF5EA"/>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BCC20CC"/>
    <w:multiLevelType w:val="hybridMultilevel"/>
    <w:tmpl w:val="E70084C4"/>
    <w:lvl w:ilvl="0" w:tplc="DE6A3D4E">
      <w:start w:val="1"/>
      <w:numFmt w:val="bullet"/>
      <w:lvlText w:val="‒"/>
      <w:lvlJc w:val="left"/>
      <w:pPr>
        <w:ind w:left="360" w:hanging="360"/>
      </w:pPr>
      <w:rPr>
        <w:rFonts w:ascii="Arial" w:hAnsi="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0"/>
  </w:num>
  <w:num w:numId="4">
    <w:abstractNumId w:val="9"/>
  </w:num>
  <w:num w:numId="5">
    <w:abstractNumId w:val="6"/>
  </w:num>
  <w:num w:numId="6">
    <w:abstractNumId w:val="2"/>
  </w:num>
  <w:num w:numId="7">
    <w:abstractNumId w:val="3"/>
  </w:num>
  <w:num w:numId="8">
    <w:abstractNumId w:val="8"/>
  </w:num>
  <w:num w:numId="9">
    <w:abstractNumId w:val="7"/>
  </w:num>
  <w:num w:numId="10">
    <w:abstractNumId w:val="11"/>
  </w:num>
  <w:num w:numId="11">
    <w:abstractNumId w:val="12"/>
  </w:num>
  <w:num w:numId="12">
    <w:abstractNumId w:val="5"/>
  </w:num>
  <w:num w:numId="13">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ate.Format.Long" w:val="20. Januar 2020"/>
    <w:docVar w:name="Date.Format.Long.dateValue" w:val="43850"/>
    <w:docVar w:name="DocumentDate" w:val="03. 11. 2015"/>
    <w:docVar w:name="DocumentDate.dateValue" w:val="38047"/>
    <w:docVar w:name="MetaTool_TypeDefinition" w:val="Dokument"/>
    <w:docVar w:name="OawAttachedTemplate" w:val="Brief.owt"/>
    <w:docVar w:name="OawBuiltInDocProps" w:val="&lt;OawBuiltInDocProps&gt;&lt;default profileUID=&quot;0&quot;&gt;&lt;word&gt;&lt;manager&gt;&lt;value type=&quot;OawDocProperty&quot; name=&quot;Contactperson.Name&quot;&gt;&lt;separator text=&quot;&quot;&gt;&lt;/separator&gt;&lt;format text=&quot;&quot;&gt;&lt;/format&gt;&lt;/value&gt;&lt;/manager&gt;&lt;category&gt;&lt;/category&gt;&lt;keywords&gt;&lt;/keywords&gt;&lt;comments&gt;&lt;/comments&gt;&lt;fileName&gt;&lt;/fileName&gt;&lt;title&gt;&lt;value type=&quot;OawDocProperty&quot; name=&quot;Doc.Letter&quot;&gt;&lt;separator text=&quot;&quot;&gt;&lt;/separator&gt;&lt;format text=&quot;&quot;&gt;&lt;/format&gt;&lt;/value&gt;&lt;/title&gt;&lt;defaultPath&gt;&lt;/defaultPath&gt;&lt;hyperlinkBase&gt;&lt;/hyperlinkBase&gt;&lt;defaultFilename&gt;&lt;value type=&quot;OawDocProperty&quot; name=&quot;BM_Subject&quot;&gt;&lt;separator text=&quot;&quot;&gt;&lt;/separator&gt;&lt;format text=&quot;&quot;&gt;&lt;/format&gt;&lt;/value&gt;&lt;/defaultFilename&gt;&lt;company&gt;&lt;value type=&quot;OawDocProperty&quot; name=&quot;Organisation.Organisation&quot;&gt;&lt;separator text=&quot;&quot;&gt;&lt;/separator&gt;&lt;format text=&quot;&quot;&gt;&lt;/format&gt;&lt;/value&gt;&lt;/company&gt;&lt;author&gt;&lt;value type=&quot;OawDocProperty&quot; name=&quot;Author.Name&quot;&gt;&lt;separator text=&quot;&quot;&gt;&lt;/separator&gt;&lt;format text=&quot;&quot;&gt;&lt;/format&gt;&lt;/value&gt;&lt;/author&gt;&lt;subject&gt;&lt;value type=&quot;OawBookmark&quot; name=&quot;Subject&quot;&gt;&lt;separator text=&quot;&quot;&gt;&lt;/separator&gt;&lt;format text=&quot;&quot;&gt;&lt;/format&gt;&lt;/value&gt;&lt;/subject&gt;&lt;/word&gt;&lt;PDF&gt;&lt;manager&gt;&lt;value type=&quot;OawDocProperty&quot; name=&quot;Contactperson.Name&quot;&gt;&lt;separator text=&quot;&quot;&gt;&lt;/separator&gt;&lt;format text=&quot;&quot;&gt;&lt;/format&gt;&lt;/value&gt;&lt;/manager&gt;&lt;category&gt;&lt;/category&gt;&lt;keywords&gt;&lt;/keywords&gt;&lt;comments&gt;&lt;/comments&gt;&lt;fileName&gt;&lt;/fileName&gt;&lt;title&gt;&lt;value type=&quot;OawDocProperty&quot; name=&quot;Doc.Letter&quot;&gt;&lt;separator text=&quot;&quot;&gt;&lt;/separator&gt;&lt;format text=&quot;&quot;&gt;&lt;/format&gt;&lt;/value&gt;&lt;/title&gt;&lt;defaultPath&gt;&lt;/defaultPath&gt;&lt;hyperlinkBase&gt;&lt;/hyperlinkBase&gt;&lt;defaultFilename&gt;&lt;value type=&quot;OawDocProperty&quot; name=&quot;BM_Subject&quot;&gt;&lt;separator text=&quot;&quot;&gt;&lt;/separator&gt;&lt;format text=&quot;&quot;&gt;&lt;/format&gt;&lt;/value&gt;&lt;/defaultFilename&gt;&lt;company&gt;&lt;value type=&quot;OawDocProperty&quot; name=&quot;Organisation.Organisation&quot;&gt;&lt;separator text=&quot;&quot;&gt;&lt;/separator&gt;&lt;format text=&quot;&quot;&gt;&lt;/format&gt;&lt;/value&gt;&lt;/company&gt;&lt;author&gt;&lt;value type=&quot;OawDocProperty&quot; name=&quot;Author.Name&quot;&gt;&lt;separator text=&quot;&quot;&gt;&lt;/separator&gt;&lt;format text=&quot;&quot;&gt;&lt;/format&gt;&lt;/value&gt;&lt;/author&gt;&lt;subject&gt;&lt;value type=&quot;OawBookmark&quot; name=&quot;Subject&quot;&gt;&lt;separator text=&quot;&quot;&gt;&lt;/separator&gt;&lt;format text=&quot;&quot;&gt;&lt;/format&gt;&lt;/value&gt;&lt;/subject&gt;&lt;/PDF&gt;&lt;/default&gt;&lt;/OawBuiltInDocProps&gt;_x000d_"/>
    <w:docVar w:name="OawCreatedWithOfficeatworkVersion" w:val="4.7 (4.7.310)"/>
    <w:docVar w:name="OawCreatedWithProjectID" w:val="muenchenbuchsee"/>
    <w:docVar w:name="OawCreatedWithProjectVersion" w:val="4"/>
    <w:docVar w:name="OawDate.Manual" w:val="&lt;document&gt;&lt;OawDateManual name=&quot;Date.Format.Long&quot;&gt;&lt;profile type=&quot;default&quot; UID=&quot;&quot; sameAsDefault=&quot;0&quot;&gt;&lt;format UID=&quot;2015110316245775804497&quot; type=&quot;6&quot; defaultValue=&quot;%OawCreationDate%&quot; dateFormat=&quot;Date.Format.Long&quot;/&gt;&lt;/profile&gt;&lt;/OawDateManual&gt;&lt;/document&gt;"/>
    <w:docVar w:name="oawDefinitionTmpl" w:val="&lt;document&gt;&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1&quot; sameAsDefault=&quot;-1&quot;&gt;&lt;/profile&gt;&lt;profile type=&quot;save&quot; UID=&quot;2003112513571987705547&quot; sameAsDefault=&quot;-1&quot;&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1&quot; sameAsDefault=&quot;-1&quot;&gt;&lt;/profile&gt;&lt;profile type=&quot;save&quot; UID=&quot;2003112513571987705547&quot; sameAsDefault=&quot;-1&quot;&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1&quot; sameAsDefault=&quot;-1&quot;&gt;&lt;/profile&gt;&lt;profile type=&quot;save&quot; UID=&quot;2003112513571987705547&quot; sameAsDefault=&quot;-1&quot;&gt;&lt;/profile&gt;&lt;/OawDocProperty&gt;_x000d__x0009_&lt;OawDocProperty name=&quot;Contactperson.Function&quot;&gt;&lt;profile type=&quot;default&quot; UID=&quot;&quot; sameAsDefault=&quot;0&quot;&gt;&lt;documentProperty UID=&quot;200212191811121321310321301031x&quot; dataSourceUID=&quot;prj.2003041709434161414032&quot;/&gt;&lt;type type=&quot;OawDatabase&quot;&gt;&lt;OawDatabase table=&quot;Data&quot; field=&quot;Function&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1&quot; sameAsDefault=&quot;-1&quot;&gt;&lt;/profile&gt;&lt;profile type=&quot;save&quot; UID=&quot;2003112513571987705547&quot; sameAsDefault=&quot;-1&quot;&gt;&lt;/profile&gt;&lt;/OawDocProperty&gt;_x000d__x0009_&lt;OawBookmark name=&quot;RecipientIntroduction&quot;&gt;&lt;profile type=&quot;default&quot; UID=&quot;&quot; sameAsDefault=&quot;0&quot;&gt;&lt;documentProperty UID=&quot;2003080714212273705547&quot; dataSourceUID=&quot;prj.2004031513484256983218&quot;/&gt;&lt;type type=&quot;OawRecipient&quot;&gt;&lt;OawRecipient table=&quot;Data&quot; field=&quot;Introduction&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1&quot; sameAsDefault=&quot;-1&quot;&gt;&lt;/profile&gt;&lt;profile type=&quot;save&quot; UID=&quot;2003112513571987705547&quot; sameAsDefault=&quot;-1&quot;&gt;&lt;/profile&gt;&lt;/OawBookmark&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1&quot; sameAsDefault=&quot;-1&quot;&gt;&lt;/profile&gt;&lt;profile type=&quot;save&quot; UID=&quot;2003112513571987705547&quot; sameAsDefault=&quot;-1&quot;&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1&quot; sameAsDefault=&quot;-1&quot;&gt;&lt;/profile&gt;&lt;profile type=&quot;save&quot; UID=&quot;2003112513571987705547&quot; sameAsDefault=&quot;-1&quot;&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1&quot; sameAsDefault=&quot;-1&quot;&gt;&lt;/profile&gt;&lt;profile type=&quot;save&quot; UID=&quot;2003112513571987705547&quot; sameAsDefault=&quot;-1&quot;&gt;&lt;/profile&gt;&lt;/OawDocProperty&gt;_x000d__x0009_&lt;OawBookmark name=&quot;RecipientClosing&quot;&gt;&lt;profile type=&quot;default&quot; UID=&quot;&quot; sameAsDefault=&quot;0&quot;&gt;&lt;documentProperty UID=&quot;2003080714212273705547&quot; dataSourceUID=&quot;prj.2004031513484256983218&quot;/&gt;&lt;type type=&quot;OawRecipient&quot;&gt;&lt;OawRecipient table=&quot;Data&quot; field=&quot;Closing&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2003010711200895123470110&quot; sameAsDefault=&quot;-1&quot;&gt;&lt;/profile&gt;&lt;profile type=&quot;send&quot; UID=&quot;1&quot; sameAsDefault=&quot;-1&quot;&gt;&lt;/profile&gt;&lt;profile type=&quot;save&quot; UID=&quot;2003112717153125284480&quot; sameAsDefault=&quot;-1&quot;&gt;&lt;/profile&gt;&lt;profile type=&quot;save&quot; UID=&quot;2003112513571987705547&quot; sameAsDefault=&quot;-1&quot;&gt;&lt;/profile&gt;&lt;/OawBookmark&gt;_x000d__x0009_&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2003010711200895123470110&quot; sameAsDefault=&quot;-1&quot;&gt;&lt;/profile&gt;&lt;profile type=&quot;send&quot; UID=&quot;1&quot; sameAsDefault=&quot;-1&quot;&gt;&lt;/profile&gt;&lt;profile type=&quot;save&quot; UID=&quot;2003112717153125284480&quot; sameAsDefault=&quot;-1&quot;&gt;&lt;/profile&gt;&lt;profile type=&quot;save&quot; UID=&quot;2003112513571987705547&quot; sameAsDefault=&quot;-1&quot;&gt;&lt;/profile&gt;&lt;/OawDocProperty&gt;_x000d__x0009_&lt;OawDocProperty name=&quot;Doc.Date&quot;&gt;&lt;profile type=&quot;default&quot; UID=&quot;&quot; sameAsDefault=&quot;0&quot;&gt;&lt;documentProperty UID=&quot;2003060614150123456789&quot; dataSourceUID=&quot;2003060614150123456789&quot;/&gt;&lt;type type=&quot;OawLanguage&quot;&gt;&lt;OawLanguage UID=&quot;Doc.Date&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2003010711200895123470110&quot; sameAsDefault=&quot;-1&quot;&gt;&lt;/profile&gt;&lt;profile type=&quot;send&quot; UID=&quot;1&quot; sameAsDefault=&quot;-1&quot;&gt;&lt;/profile&gt;&lt;profile type=&quot;save&quot; UID=&quot;2003112717153125284480&quot; sameAsDefault=&quot;-1&quot;&gt;&lt;/profile&gt;&lt;profile type=&quot;save&quot; UID=&quot;2003112513571987705547&quot; sameAsDefault=&quot;-1&quot;&gt;&lt;/profile&gt;&lt;/OawDocProperty&gt;_x000d__x0009_&lt;OawDocProperty name=&quot;Doc.Document&quot;&gt;&lt;profile type=&quot;default&quot; UID=&quot;&quot; sameAsDefault=&quot;0&quot;&gt;&lt;documentProperty UID=&quot;2003060614150123456789&quot; dataSourceUID=&quot;2003060614150123456789&quot;/&gt;&lt;type type=&quot;OawLanguage&quot;&gt;&lt;OawLanguage UID=&quot;Doc.Document&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2003010711200895123470110&quot; sameAsDefault=&quot;-1&quot;&gt;&lt;/profile&gt;&lt;profile type=&quot;send&quot; UID=&quot;1&quot; sameAsDefault=&quot;-1&quot;&gt;&lt;/profile&gt;&lt;profile type=&quot;save&quot; UID=&quot;2003112717153125284480&quot; sameAsDefault=&quot;-1&quot;&gt;&lt;/profile&gt;&lt;profile type=&quot;save&quot; UID=&quot;2003112513571987705547&quot; sameAsDefault=&quot;-1&quot;&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2003010711200895123470110&quot; sameAsDefault=&quot;-1&quot;&gt;&lt;/profile&gt;&lt;profile type=&quot;send&quot; UID=&quot;1&quot; sameAsDefault=&quot;-1&quot;&gt;&lt;/profile&gt;&lt;profile type=&quot;save&quot; UID=&quot;2003112717153125284480&quot; sameAsDefault=&quot;-1&quot;&gt;&lt;/profile&gt;&lt;profile type=&quot;save&quot; UID=&quot;2003112513571987705547&quot; sameAsDefault=&quot;-1&quot;&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2003010711200895123470110&quot; sameAsDefault=&quot;-1&quot;&gt;&lt;/profile&gt;&lt;profile type=&quot;send&quot; UID=&quot;1&quot; sameAsDefault=&quot;-1&quot;&gt;&lt;/profile&gt;&lt;profile type=&quot;save&quot; UID=&quot;2003112717153125284480&quot; sameAsDefault=&quot;-1&quot;&gt;&lt;/profile&gt;&lt;profile type=&quot;save&quot; UID=&quot;2003112513571987705547&quot; sameAsDefault=&quot;-1&quot;&gt;&lt;/profile&gt;&lt;/OawDocProperty&gt;_x000d__x0009_&lt;OawBookmark name=&quot;Text&quot;&gt;&lt;profile type=&quot;default&quot; UID=&quot;&quot; sameAsDefault=&quot;0&quot;&gt;&lt;/profile&gt;&lt;/OawBookmark&gt;_x000d__x0009_&lt;OawDocProperty name=&quot;Doc.Facsimile&quot;&gt;&lt;profile type=&quot;default&quot; UID=&quot;&quot; sameAsDefault=&quot;0&quot;&gt;&lt;documentProperty UID=&quot;2003060614150123456789&quot; dataSourceUID=&quot;2003060614150123456789&quot;/&gt;&lt;type type=&quot;OawLanguage&quot;&gt;&lt;OawLanguage UID=&quot;Doc.Facsimile&quot;/&gt;&lt;/type&gt;&lt;/profile&gt;&lt;profile type=&quot;print&quot; UID=&quot;2003010711185094343750537&quot; sameAsDefault=&quot;-1&quot;&gt;&lt;/profile&gt;&lt;profile type=&quot;print&quot; UID=&quot;2006120514062149532222&quot; sameAsDefault=&quot;-1&quot;&gt;&lt;/profile&gt;&lt;profile type=&quot;print&quot; UID=&quot;3&quot; sameAsDefault=&quot;-1&quot;&gt;&lt;/profile&gt;&lt;profile type=&quot;print&quot; UID=&quot;2004040214370529854396&quot; sameAsDefault=&quot;-1&quot;&gt;&lt;/profile&gt;&lt;profile type=&quot;print&quot; UID=&quot;2006120514073882160728&quot; sameAsDefault=&quot;-1&quot;&gt;&lt;/profile&gt;&lt;profile type=&quot;print&quot; UID=&quot;4&quot; sameAsDefault=&quot;-1&quot;&gt;&lt;/profile&gt;&lt;profile type=&quot;print&quot; UID=&quot;2006120711380151760646&quot; sameAsDefault=&quot;-1&quot;&gt;&lt;/profile&gt;&lt;profile type=&quot;send&quot; UID=&quot;2003010711200895123470110&quot; sameAsDefault=&quot;-1&quot;&gt;&lt;/profile&gt;&lt;profile type=&quot;send&quot; UID=&quot;2006120514241910601803&quot; sameAsDefault=&quot;-1&quot;&gt;&lt;/profile&gt;&lt;profile type=&quot;send&quot; UID=&quot;2006120514175878093883&quot; sameAsDefault=&quot;-1&quot;&gt;&lt;/profile&gt;&lt;profile type=&quot;send&quot; UID=&quot;2006121210395821292110&quot; sameAsDefault=&quot;-1&quot;&gt;&lt;/profile&gt;&lt;profile type=&quot;save&quot; UID=&quot;2004062216425255253277&quot; sameAsDefault=&quot;-1&quot;&gt;&lt;/profile&gt;&lt;profile type=&quot;save&quot; UID=&quot;2006120514423114802349&quot; sameAsDefault=&quot;-1&quot;&gt;&lt;/profile&gt;&lt;profile type=&quot;save&quot; UID=&quot;2006120514401556040061&quot; sameAsDefault=&quot;-1&quot;&gt;&lt;/profile&gt;&lt;profile type=&quot;save&quot; UID=&quot;2006121210441235887611&quot; sameAsDefault=&quot;-1&quot;&gt;&lt;/profile&gt;&lt;/OawDocProperty&gt;_x000d__x0009_&lt;OawBookmark name=&quot;Subject&quot;&gt;&lt;profile type=&quot;default&quot; UID=&quot;&quot; sameAsDefault=&quot;0&quot;&gt;&lt;/profile&gt;&lt;/OawBookmark&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DocProperty name=&quot;Doc.Letter&quot;&gt;&lt;profile type=&quot;default&quot; UID=&quot;&quot; sameAsDefault=&quot;0&quot;&gt;&lt;documentProperty UID=&quot;2003060614150123456789&quot; dataSourceUID=&quot;2003060614150123456789&quot;/&gt;&lt;type type=&quot;OawLanguage&quot;&gt;&lt;OawLanguage UID=&quot;Doc.Letter&quot;/&gt;&lt;/type&gt;&lt;/profile&gt;&lt;/OawDocProperty&gt;_x000d__x0009_&lt;OawDocProperty name=&quot;Doc.Regarding&quot;&gt;&lt;profile type=&quot;default&quot; UID=&quot;&quot; sameAsDefault=&quot;0&quot;&gt;&lt;documentProperty UID=&quot;2003060614150123456789&quot; dataSourceUID=&quot;2003060614150123456789&quot;/&gt;&lt;type type=&quot;OawLanguage&quot;&gt;&lt;OawLanguage UID=&quot;Doc.Regarding&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Outputprofile.External.Copy&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quot; dataSourceUID=&quot;&quot;/&gt;&lt;type type=&quot;OawDatabase&quot;&gt;&lt;OawDatabase table=&quot;Data&quot; field=&quot;&quot;/&gt;&lt;/type&gt;&lt;/profile&gt;&lt;profile type=&quot;print&quot; UID=&quot;2006120514062149532222&quot; sameAsDefault=&quot;0&quot;&gt;&lt;documentProperty UID=&quot;&quot; dataSourceUID=&quot;&quot;/&gt;&lt;type type=&quot;OawDatabase&quot;&gt;&lt;OawDatabase table=&quot;Data&quot; field=&quot;&quot;/&gt;&lt;/type&gt;&lt;/profile&gt;&lt;profile type=&quot;print&quot; UID=&quot;3&quot; sameAsDefault=&quot;0&quot;&gt;&lt;documentProperty UID=&quot;&quot; dataSourceUID=&quot;&quot;/&gt;&lt;type type=&quot;OawDatabase&quot;&gt;&lt;OawDatabase table=&quot;Data&quot; field=&quot;&quot;/&gt;&lt;/type&gt;&lt;/profile&gt;&lt;profile type=&quot;print&quot; UID=&quot;2004040214370529854396&quot; sameAsDefault=&quot;0&quot;&gt;&lt;documentProperty UID=&quot;&quot; dataSourceUID=&quot;&quot;/&gt;&lt;type type=&quot;OawDatabase&quot;&gt;&lt;OawDatabase table=&quot;Data&quot; field=&quot;&quot;/&gt;&lt;/type&gt;&lt;/profile&gt;&lt;profile type=&quot;print&quot; UID=&quot;2006120514073882160728&quot; sameAsDefault=&quot;0&quot;&gt;&lt;documentProperty UID=&quot;2003060614150123456789&quot; dataSourceUID=&quot;2003060614150123456789&quot;/&gt;&lt;type type=&quot;OawLanguage&quot;&gt;&lt;OawLanguage UID=&quot;Outputprofile.External.Copy&quot;/&gt;&lt;/type&gt;&lt;/profile&gt;&lt;profile type=&quot;print&quot; UID=&quot;4&quot; sameAsDefault=&quot;0&quot;&gt;&lt;documentProperty UID=&quot;&quot; dataSourceUID=&quot;&quot;/&gt;&lt;type type=&quot;OawDatabase&quot;&gt;&lt;OawDatabase table=&quot;Data&quot; field=&quot;&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3010711200895123470110&quot; sameAsDefault=&quot;0&quot;&gt;&lt;documentProperty UID=&quot;&quot; dataSourceUID=&quot;&quot;/&gt;&lt;type type=&quot;OawDatabase&quot;&gt;&lt;OawDatabase table=&quot;Data&quot; field=&quot;&quot;/&gt;&lt;/type&gt;&lt;/profile&gt;&lt;profile type=&quot;send&quot; UID=&quot;2006120514241910601803&quot; sameAsDefault=&quot;0&quot;&gt;&lt;documentProperty UID=&quot;2003060614150123456789&quot; dataSourceUID=&quot;2003060614150123456789&quot;/&gt;&lt;type type=&quot;OawLanguage&quot;&gt;&lt;OawLanguage UID=&quot;Outputprofile.External.Copy&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end&quot; UID=&quot;2006121210395821292110&quot; sameAsDefault=&quot;0&quot;&gt;&lt;documentProperty UID=&quot;&quot; dataSourceUID=&quot;&quot;/&gt;&lt;type type=&quot;OawDatabase&quot;&gt;&lt;OawDatabase table=&quot;Data&quot; field=&quot;&quot;/&gt;&lt;/type&gt;&lt;/profile&gt;&lt;profile type=&quot;save&quot; UID=&quot;2004062216425255253277&quot; sameAsDefault=&quot;0&quot;&gt;&lt;documentProperty UID=&quot;&quot; dataSourceUID=&quot;&quot;/&gt;&lt;type type=&quot;OawDatabase&quot;&gt;&lt;OawDatabase table=&quot;Data&quot; field=&quot;&quot;/&gt;&lt;/type&gt;&lt;/profile&gt;&lt;profile type=&quot;save&quot; UID=&quot;2006120514423114802349&quot; sameAsDefault=&quot;0&quot;&gt;&lt;documentProperty UID=&quot;2003060614150123456789&quot; dataSourceUID=&quot;2003060614150123456789&quot;/&gt;&lt;type type=&quot;OawLanguage&quot;&gt;&lt;OawLanguage UID=&quot;Outputprofile.External.Copy&quot;/&gt;&lt;/type&gt;&lt;/profile&gt;&lt;profile type=&quot;save&quot; UID=&quot;2006120514401556040061&quot; sameAsDefault=&quot;0&quot;&gt;&lt;documentProperty UID=&quot;&quot; dataSourceUID=&quot;&quot;/&gt;&lt;type type=&quot;OawDatabase&quot;&gt;&lt;OawDatabase table=&quot;Data&quot; field=&quot;&quot;/&gt;&lt;/type&gt;&lt;/profile&gt;&lt;profile type=&quot;save&quot; UID=&quot;2006121210441235887611&quot; sameAsDefault=&quot;0&quot;&gt;&lt;documentProperty UID=&quot;&quot; dataSourceUID=&quot;&quot;/&gt;&lt;type type=&quot;OawDatabase&quot;&gt;&lt;OawDatabase table=&quot;Data&quot; field=&quot;&quot;/&gt;&lt;/type&gt;&lt;/profile&gt;&lt;/OawDocProperty&gt;_x000d__x0009_&lt;OawDocProperty name=&quot;Outputprofile.External.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quot; dataSourceUID=&quot;&quot;/&gt;&lt;type type=&quot;OawDatabase&quot;&gt;&lt;OawDatabase table=&quot;Data&quot; field=&quot;&quot;/&gt;&lt;/type&gt;&lt;/profile&gt;&lt;profile type=&quot;print&quot; UID=&quot;2006120514062149532222&quot; sameAsDefault=&quot;0&quot;&gt;&lt;documentProperty UID=&quot;&quot; dataSourceUID=&quot;&quot;/&gt;&lt;type type=&quot;OawDatabase&quot;&gt;&lt;OawDatabase table=&quot;Data&quot; field=&quot;&quot;/&gt;&lt;/type&gt;&lt;/profile&gt;&lt;profile type=&quot;print&quot; UID=&quot;3&quot; sameAsDefault=&quot;0&quot;&gt;&lt;documentProperty UID=&quot;&quot; dataSourceUID=&quot;&quot;/&gt;&lt;type type=&quot;OawDatabase&quot;&gt;&lt;OawDatabase table=&quot;Data&quot; field=&quot;&quot;/&gt;&lt;/type&gt;&lt;/profile&gt;&lt;profile type=&quot;print&quot; UID=&quot;2004040214370529854396&quot; sameAsDefault=&quot;0&quot;&gt;&lt;documentProperty UID=&quot;2003060614150123456789&quot; dataSourceUID=&quot;2003060614150123456789&quot;/&gt;&lt;type type=&quot;OawLanguage&quot;&gt;&lt;OawLanguage UID=&quot;Outputprofile.External.Draft&quot;/&gt;&lt;/type&gt;&lt;/profile&gt;&lt;profile type=&quot;print&quot; UID=&quot;2006120514073882160728&quot; sameAsDefault=&quot;0&quot;&gt;&lt;documentProperty UID=&quot;&quot; dataSourceUID=&quot;&quot;/&gt;&lt;type type=&quot;OawDatabase&quot;&gt;&lt;OawDatabase table=&quot;Data&quot; field=&quot;&quot;/&gt;&lt;/type&gt;&lt;/profile&gt;&lt;profile type=&quot;print&quot; UID=&quot;4&quot; sameAsDefault=&quot;0&quot;&gt;&lt;documentProperty UID=&quot;&quot; dataSourceUID=&quot;&quot;/&gt;&lt;type type=&quot;OawDatabase&quot;&gt;&lt;OawDatabase table=&quot;Data&quot; field=&quot;&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3010711200895123470110&quot; sameAsDefault=&quot;0&quot;&gt;&lt;documentProperty UID=&quot;2003060614150123456789&quot; dataSourceUID=&quot;2003060614150123456789&quot;/&gt;&lt;type type=&quot;OawLanguage&quot;&gt;&lt;OawLanguage UID=&quot;Outputprofile.External.Draft&quot;/&gt;&lt;/type&gt;&lt;/profile&gt;&lt;profile type=&quot;send&quot; UID=&quot;2006120514241910601803&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end&quot; UID=&quot;2006121210395821292110&quot; sameAsDefault=&quot;0&quot;&gt;&lt;documentProperty UID=&quot;&quot; dataSourceUID=&quot;&quot;/&gt;&lt;type type=&quot;OawDatabase&quot;&gt;&lt;OawDatabase table=&quot;Data&quot; field=&quot;&quot;/&gt;&lt;/type&gt;&lt;/profile&gt;&lt;profile type=&quot;save&quot; UID=&quot;2004062216425255253277&quot; sameAsDefault=&quot;0&quot;&gt;&lt;documentProperty UID=&quot;2003060614150123456789&quot; dataSourceUID=&quot;2003060614150123456789&quot;/&gt;&lt;type type=&quot;OawLanguage&quot;&gt;&lt;OawLanguage UID=&quot;Outputprofile.External.Draft&quot;/&gt;&lt;/type&gt;&lt;/profile&gt;&lt;profile type=&quot;save&quot; UID=&quot;2006120514423114802349&quot; sameAsDefault=&quot;0&quot;&gt;&lt;documentProperty UID=&quot;&quot; dataSourceUID=&quot;&quot;/&gt;&lt;type type=&quot;OawDatabase&quot;&gt;&lt;OawDatabase table=&quot;Data&quot; field=&quot;&quot;/&gt;&lt;/type&gt;&lt;/profile&gt;&lt;profile type=&quot;save&quot; UID=&quot;2006120514401556040061&quot; sameAsDefault=&quot;0&quot;&gt;&lt;documentProperty UID=&quot;&quot; dataSourceUID=&quot;&quot;/&gt;&lt;type type=&quot;OawDatabase&quot;&gt;&lt;OawDatabase table=&quot;Data&quot; field=&quot;&quot;/&gt;&lt;/type&gt;&lt;/profile&gt;&lt;profile type=&quot;save&quot; UID=&quot;2006121210441235887611&quot; sameAsDefault=&quot;0&quot;&gt;&lt;documentProperty UID=&quot;&quot; dataSourceUID=&quot;&quot;/&gt;&lt;type type=&quot;OawDatabase&quot;&gt;&lt;OawDatabase table=&quot;Data&quot; field=&quot;&quot;/&gt;&lt;/type&gt;&lt;/profile&gt;&lt;/OawDocProperty&gt;_x000d__x0009_&lt;OawDocProperty name=&quot;Outputprofile.Internal.Copy&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quot; dataSourceUID=&quot;&quot;/&gt;&lt;type type=&quot;OawDatabase&quot;&gt;&lt;OawDatabase table=&quot;Data&quot; field=&quot;&quot;/&gt;&lt;/type&gt;&lt;/profile&gt;&lt;profile type=&quot;print&quot; UID=&quot;2006120514062149532222&quot; sameAsDefault=&quot;0&quot;&gt;&lt;documentProperty UID=&quot;2003060614150123456789&quot; dataSourceUID=&quot;2003060614150123456789&quot;/&gt;&lt;type type=&quot;OawLanguage&quot;&gt;&lt;OawLanguage UID=&quot;Outputprofile.Internal.Copy&quot;/&gt;&lt;/type&gt;&lt;/profile&gt;&lt;profile type=&quot;print&quot; UID=&quot;3&quot; sameAsDefault=&quot;0&quot;&gt;&lt;documentProperty UID=&quot;&quot; dataSourceUID=&quot;&quot;/&gt;&lt;type type=&quot;OawDatabase&quot;&gt;&lt;OawDatabase table=&quot;Data&quot; field=&quot;&quot;/&gt;&lt;/type&gt;&lt;/profile&gt;&lt;profile type=&quot;print&quot; UID=&quot;2004040214370529854396&quot; sameAsDefault=&quot;0&quot;&gt;&lt;documentProperty UID=&quot;&quot; dataSourceUID=&quot;&quot;/&gt;&lt;type type=&quot;OawDatabase&quot;&gt;&lt;OawDatabase table=&quot;Data&quot; field=&quot;&quot;/&gt;&lt;/type&gt;&lt;/profile&gt;&lt;profile type=&quot;print&quot; UID=&quot;2006120514073882160728&quot; sameAsDefault=&quot;0&quot;&gt;&lt;documentProperty UID=&quot;&quot; dataSourceUID=&quot;&quot;/&gt;&lt;type type=&quot;OawDatabase&quot;&gt;&lt;OawDatabase table=&quot;Data&quot; field=&quot;&quot;/&gt;&lt;/type&gt;&lt;/profile&gt;&lt;profile type=&quot;print&quot; UID=&quot;4&quot; sameAsDefault=&quot;0&quot;&gt;&lt;documentProperty UID=&quot;&quot; dataSourceUID=&quot;&quot;/&gt;&lt;type type=&quot;OawDatabase&quot;&gt;&lt;OawDatabase table=&quot;Data&quot; field=&quot;&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3010711200895123470110&quot; sameAsDefault=&quot;0&quot;&gt;&lt;documentProperty UID=&quot;&quot; dataSourceUID=&quot;&quot;/&gt;&lt;type type=&quot;OawDatabase&quot;&gt;&lt;OawDatabase table=&quot;Data&quot; field=&quot;&quot;/&gt;&lt;/type&gt;&lt;/profile&gt;&lt;profile type=&quot;send&quot; UID=&quot;2006120514241910601803&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end&quot; UID=&quot;2006121210395821292110&quot; sameAsDefault=&quot;0&quot;&gt;&lt;documentProperty UID=&quot;&quot; dataSourceUID=&quot;&quot;/&gt;&lt;type type=&quot;OawDatabase&quot;&gt;&lt;OawDatabase table=&quot;Data&quot; field=&quot;&quot;/&gt;&lt;/type&gt;&lt;/profile&gt;&lt;profile type=&quot;save&quot; UID=&quot;2004062216425255253277&quot; sameAsDefault=&quot;0&quot;&gt;&lt;documentProperty UID=&quot;&quot; dataSourceUID=&quot;&quot;/&gt;&lt;type type=&quot;OawDatabase&quot;&gt;&lt;OawDatabase table=&quot;Data&quot; field=&quot;&quot;/&gt;&lt;/type&gt;&lt;/profile&gt;&lt;profile type=&quot;save&quot; UID=&quot;2006120514423114802349&quot; sameAsDefault=&quot;0&quot;&gt;&lt;documentProperty UID=&quot;&quot; dataSourceUID=&quot;&quot;/&gt;&lt;type type=&quot;OawDatabase&quot;&gt;&lt;OawDatabase table=&quot;Data&quot; field=&quot;&quot;/&gt;&lt;/type&gt;&lt;/profile&gt;&lt;profile type=&quot;save&quot; UID=&quot;2006120514401556040061&quot; sameAsDefault=&quot;0&quot;&gt;&lt;documentProperty UID=&quot;&quot; dataSourceUID=&quot;&quot;/&gt;&lt;type type=&quot;OawDatabase&quot;&gt;&lt;OawDatabase table=&quot;Data&quot; field=&quot;&quot;/&gt;&lt;/type&gt;&lt;/profile&gt;&lt;profile type=&quot;save&quot; UID=&quot;2006121210441235887611&quot; sameAsDefault=&quot;0&quot;&gt;&lt;documentProperty UID=&quot;&quot; dataSourceUID=&quot;&quot;/&gt;&lt;type type=&quot;OawDatabase&quot;&gt;&lt;OawDatabase table=&quot;Data&quot; field=&quot;&quot;/&gt;&lt;/type&gt;&lt;/profile&gt;&lt;/OawDocProperty&gt;_x000d__x0009_&lt;OawDocProperty name=&quot;Outputprofile.Internal.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Outputprofile.Internal.Draft&quot;/&gt;&lt;/type&gt;&lt;/profile&gt;&lt;profile type=&quot;print&quot; UID=&quot;2006120514062149532222&quot; sameAsDefault=&quot;0&quot;&gt;&lt;documentProperty UID=&quot;&quot; dataSourceUID=&quot;&quot;/&gt;&lt;type type=&quot;OawDatabase&quot;&gt;&lt;OawDatabase table=&quot;Data&quot; field=&quot;&quot;/&gt;&lt;/type&gt;&lt;/profile&gt;&lt;profile type=&quot;print&quot; UID=&quot;3&quot; sameAsDefault=&quot;0&quot;&gt;&lt;documentProperty UID=&quot;&quot; dataSourceUID=&quot;&quot;/&gt;&lt;type type=&quot;OawDatabase&quot;&gt;&lt;OawDatabase table=&quot;Data&quot; field=&quot;&quot;/&gt;&lt;/type&gt;&lt;/profile&gt;&lt;profile type=&quot;print&quot; UID=&quot;2004040214370529854396&quot; sameAsDefault=&quot;0&quot;&gt;&lt;documentProperty UID=&quot;&quot; dataSourceUID=&quot;&quot;/&gt;&lt;type type=&quot;OawDatabase&quot;&gt;&lt;OawDatabase table=&quot;Data&quot; field=&quot;&quot;/&gt;&lt;/type&gt;&lt;/profile&gt;&lt;profile type=&quot;print&quot; UID=&quot;2006120514073882160728&quot; sameAsDefault=&quot;0&quot;&gt;&lt;documentProperty UID=&quot;&quot; dataSourceUID=&quot;&quot;/&gt;&lt;type type=&quot;OawDatabase&quot;&gt;&lt;OawDatabase table=&quot;Data&quot; field=&quot;&quot;/&gt;&lt;/type&gt;&lt;/profile&gt;&lt;profile type=&quot;print&quot; UID=&quot;4&quot; sameAsDefault=&quot;0&quot;&gt;&lt;documentProperty UID=&quot;&quot; dataSourceUID=&quot;&quot;/&gt;&lt;type type=&quot;OawDatabase&quot;&gt;&lt;OawDatabase table=&quot;Data&quot; field=&quot;&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3010711200895123470110&quot; sameAsDefault=&quot;0&quot;&gt;&lt;documentProperty UID=&quot;&quot; dataSourceUID=&quot;&quot;/&gt;&lt;type type=&quot;OawDatabase&quot;&gt;&lt;OawDatabase table=&quot;Data&quot; field=&quot;&quot;/&gt;&lt;/type&gt;&lt;/profile&gt;&lt;profile type=&quot;send&quot; UID=&quot;2006120514241910601803&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end&quot; UID=&quot;2006121210395821292110&quot; sameAsDefault=&quot;0&quot;&gt;&lt;documentProperty UID=&quot;&quot; dataSourceUID=&quot;&quot;/&gt;&lt;type type=&quot;OawDatabase&quot;&gt;&lt;OawDatabase table=&quot;Data&quot; field=&quot;&quot;/&gt;&lt;/type&gt;&lt;/profile&gt;&lt;profile type=&quot;save&quot; UID=&quot;2004062216425255253277&quot; sameAsDefault=&quot;0&quot;&gt;&lt;documentProperty UID=&quot;&quot; dataSourceUID=&quot;&quot;/&gt;&lt;type type=&quot;OawDatabase&quot;&gt;&lt;OawDatabase table=&quot;Data&quot; field=&quot;&quot;/&gt;&lt;/type&gt;&lt;/profile&gt;&lt;profile type=&quot;save&quot; UID=&quot;2006120514423114802349&quot; sameAsDefault=&quot;0&quot;&gt;&lt;documentProperty UID=&quot;&quot; dataSourceUID=&quot;&quot;/&gt;&lt;type type=&quot;OawDatabase&quot;&gt;&lt;OawDatabase table=&quot;Data&quot; field=&quot;&quot;/&gt;&lt;/type&gt;&lt;/profile&gt;&lt;profile type=&quot;save&quot; UID=&quot;2006120514401556040061&quot; sameAsDefault=&quot;0&quot;&gt;&lt;documentProperty UID=&quot;&quot; dataSourceUID=&quot;&quot;/&gt;&lt;type type=&quot;OawDatabase&quot;&gt;&lt;OawDatabase table=&quot;Data&quot; field=&quot;&quot;/&gt;&lt;/type&gt;&lt;/profile&gt;&lt;profile type=&quot;save&quot; UID=&quot;2006121210441235887611&quot; sameAsDefault=&quot;0&quot;&gt;&lt;documentProperty UID=&quot;&quot; dataSourceUID=&quot;&quot;/&gt;&lt;type type=&quot;OawDatabase&quot;&gt;&lt;OawDatabase table=&quot;Data&quot; field=&quot;&quot;/&gt;&lt;/type&gt;&lt;/profile&gt;&lt;/OawDocProperty&gt;_x000d__x0009_&lt;OawDocProperty name=&quot;Outputprofile.Internal.Original&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quot; dataSourceUID=&quot;&quot;/&gt;&lt;type type=&quot;OawDatabase&quot;&gt;&lt;OawDatabase table=&quot;Data&quot; field=&quot;&quot;/&gt;&lt;/type&gt;&lt;/profile&gt;&lt;profile type=&quot;print&quot; UID=&quot;2006120514062149532222&quot; sameAsDefault=&quot;0&quot;&gt;&lt;documentProperty UID=&quot;&quot; dataSourceUID=&quot;&quot;/&gt;&lt;type type=&quot;OawDatabase&quot;&gt;&lt;OawDatabase table=&quot;Data&quot; field=&quot;&quot;/&gt;&lt;/type&gt;&lt;/profile&gt;&lt;profile type=&quot;print&quot; UID=&quot;3&quot; sameAsDefault=&quot;0&quot;&gt;&lt;documentProperty UID=&quot;2003060614150123456789&quot; dataSourceUID=&quot;2003060614150123456789&quot;/&gt;&lt;type type=&quot;OawLanguage&quot;&gt;&lt;OawLanguage UID=&quot;Outputprofile.Internal.Original&quot;/&gt;&lt;/type&gt;&lt;/profile&gt;&lt;profile type=&quot;print&quot; UID=&quot;2004040214370529854396&quot; sameAsDefault=&quot;0&quot;&gt;&lt;documentProperty UID=&quot;&quot; dataSourceUID=&quot;&quot;/&gt;&lt;type type=&quot;OawDatabase&quot;&gt;&lt;OawDatabase table=&quot;Data&quot; field=&quot;&quot;/&gt;&lt;/type&gt;&lt;/profile&gt;&lt;profile type=&quot;print&quot; UID=&quot;2006120514073882160728&quot; sameAsDefault=&quot;0&quot;&gt;&lt;documentProperty UID=&quot;&quot; dataSourceUID=&quot;&quot;/&gt;&lt;type type=&quot;OawDatabase&quot;&gt;&lt;OawDatabase table=&quot;Data&quot; field=&quot;&quot;/&gt;&lt;/type&gt;&lt;/profile&gt;&lt;profile type=&quot;print&quot; UID=&quot;4&quot; sameAsDefault=&quot;0&quot;&gt;&lt;documentProperty UID=&quot;&quot; dataSourceUID=&quot;&quot;/&gt;&lt;type type=&quot;OawDatabase&quot;&gt;&lt;OawDatabase table=&quot;Data&quot; field=&quot;&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3010711200895123470110&quot; sameAsDefault=&quot;0&quot;&gt;&lt;documentProperty UID=&quot;&quot; dataSourceUID=&quot;&quot;/&gt;&lt;type type=&quot;OawDatabase&quot;&gt;&lt;OawDatabase table=&quot;Data&quot; field=&quot;&quot;/&gt;&lt;/type&gt;&lt;/profile&gt;&lt;profile type=&quot;send&quot; UID=&quot;2006120514241910601803&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end&quot; UID=&quot;2006121210395821292110&quot; sameAsDefault=&quot;0&quot;&gt;&lt;documentProperty UID=&quot;&quot; dataSourceUID=&quot;&quot;/&gt;&lt;type type=&quot;OawDatabase&quot;&gt;&lt;OawDatabase table=&quot;Data&quot; field=&quot;&quot;/&gt;&lt;/type&gt;&lt;/profile&gt;&lt;profile type=&quot;save&quot; UID=&quot;2004062216425255253277&quot; sameAsDefault=&quot;0&quot;&gt;&lt;documentProperty UID=&quot;&quot; dataSourceUID=&quot;&quot;/&gt;&lt;type type=&quot;OawDatabase&quot;&gt;&lt;OawDatabase table=&quot;Data&quot; field=&quot;&quot;/&gt;&lt;/type&gt;&lt;/profile&gt;&lt;profile type=&quot;save&quot; UID=&quot;2006120514423114802349&quot; sameAsDefault=&quot;0&quot;&gt;&lt;documentProperty UID=&quot;&quot; dataSourceUID=&quot;&quot;/&gt;&lt;type type=&quot;OawDatabase&quot;&gt;&lt;OawDatabase table=&quot;Data&quot; field=&quot;&quot;/&gt;&lt;/type&gt;&lt;/profile&gt;&lt;profile type=&quot;save&quot; UID=&quot;2006120514401556040061&quot; sameAsDefault=&quot;0&quot;&gt;&lt;documentProperty UID=&quot;&quot; dataSourceUID=&quot;&quot;/&gt;&lt;type type=&quot;OawDatabase&quot;&gt;&lt;OawDatabase table=&quot;Data&quot; field=&quot;&quot;/&gt;&lt;/type&gt;&lt;/profile&gt;&lt;profile type=&quot;save&quot; UID=&quot;2006121210441235887611&quot; sameAsDefault=&quot;0&quot;&gt;&lt;documentProperty UID=&quot;&quot; dataSourceUID=&quot;&quot;/&gt;&lt;type type=&quot;OawDatabase&quot;&gt;&lt;OawDatabase table=&quot;Data&quot; field=&quot;&quot;/&gt;&lt;/type&gt;&lt;/profile&gt;&lt;/OawDocProperty&gt;_x000d__x0009_&lt;OawDocProperty name=&quot;Organisation.City&quot;&gt;&lt;profile type=&quot;default&quot; UID=&quot;&quot; sameAsDefault=&quot;0&quot;&gt;&lt;documentProperty UID=&quot;2002122011014149059130932&quot; dataSourceUID=&quot;prj.2003050916522158373536&quot;/&gt;&lt;type type=&quot;OawDatabase&quot;&gt;&lt;OawDatabase table=&quot;Data&quot; field=&quot;City&quot;/&gt;&lt;/type&gt;&lt;/profile&gt;&lt;/OawDocProperty&gt;_x000d__x0009_&lt;OawDocProperty name=&quot;Author.Initials&quot;&gt;&lt;profile type=&quot;default&quot; UID=&quot;&quot; sameAsDefault=&quot;0&quot;&gt;&lt;documentProperty UID=&quot;2006040509495284662868&quot; dataSourceUID=&quot;prj.2003041709434161414032&quot;/&gt;&lt;type type=&quot;OawDatabase&quot;&gt;&lt;OawDatabase table=&quot;Data&quot; field=&quot;Initials&quot;/&gt;&lt;/type&gt;&lt;/profile&gt;&lt;/OawDocProperty&gt;_x000d__x0009_&lt;OawDocProperty name=&quot;Organisation.Country&quot;&gt;&lt;profile type=&quot;default&quot; UID=&quot;&quot; sameAsDefault=&quot;0&quot;&gt;&lt;/profile&gt;&lt;/OawDocProperty&gt;_x000d__x0009_&lt;OawDocProperty name=&quot;Organisation.Fax&quot;&gt;&lt;profile type=&quot;default&quot; UID=&quot;&quot; sameAsDefault=&quot;0&quot;&gt;&lt;documentProperty UID=&quot;2002122011014149059130932&quot; dataSourceUID=&quot;prj.2003050916522158373536&quot;/&gt;&lt;type type=&quot;OawDatabase&quot;&gt;&lt;OawDatabase table=&quot;Data&quot; field=&quot;Fax&quot;/&gt;&lt;/type&gt;&lt;/profile&gt;&lt;profile type=&quot;print&quot; UID=&quot;2003010711185094343750537&quot; sameAsDefault=&quot;-1&quot;&gt;&lt;/profile&gt;&lt;profile type=&quot;print&quot; UID=&quot;2003010711185094343751245&quot; sameAsDefault=&quot;-1&quot;&gt;&lt;/profile&gt;&lt;profile type=&quot;print&quot; UID=&quot;4&quot; sameAsDefault=&quot;-1&quot;&gt;&lt;/profile&gt;&lt;profile type=&quot;print&quot; UID=&quot;2006120711380151760646&quot; sameAsDefault=&quot;-1&quot;&gt;&lt;/profile&gt;&lt;profile type=&quot;send&quot; UID=&quot;2006120514175878093883&quot; sameAsDefault=&quot;-1&quot;&gt;&lt;/profile&gt;&lt;profile type=&quot;send&quot; UID=&quot;2006121210395821292110&quot; sameAsDefault=&quot;-1&quot;&gt;&lt;/profile&gt;&lt;profile type=&quot;save&quot; UID=&quot;2006120514401556040061&quot; sameAsDefault=&quot;-1&quot;&gt;&lt;/profile&gt;&lt;profile type=&quot;save&quot; UID=&quot;2006121210441235887611&quot; sameAsDefault=&quot;-1&quot;&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Organisation.Organisation&quot;&gt;&lt;profile type=&quot;default&quot; UID=&quot;&quot; sameAsDefault=&quot;0&quot;&gt;&lt;documentProperty UID=&quot;2002122011014149059130932&quot; dataSourceUID=&quot;prj.2003050916522158373536&quot;/&gt;&lt;type type=&quot;OawDatabase&quot;&gt;&lt;OawDatabase table=&quot;Data&quot; field=&quot;Organisation&quot;/&gt;&lt;/type&gt;&lt;/profile&gt;&lt;/OawDocProperty&gt;_x000d__x0009_&lt;OawDocProperty name=&quot;Organisation.Address1&quot;&gt;&lt;profile type=&quot;default&quot; UID=&quot;&quot; sameAsDefault=&quot;0&quot;&gt;&lt;documentProperty UID=&quot;2002122011014149059130932&quot; dataSourceUID=&quot;prj.2003050916522158373536&quot;/&gt;&lt;type type=&quot;OawDatabase&quot;&gt;&lt;OawDatabase table=&quot;Data&quot; field=&quot;Address1&quot;/&gt;&lt;/type&gt;&lt;/profile&gt;&lt;/OawDocProperty&gt;_x000d__x0009_&lt;OawDocProperty name=&quot;Organisation.Address2&quot;&gt;&lt;profile type=&quot;default&quot; UID=&quot;&quot; sameAsDefault=&quot;0&quot;&gt;&lt;documentProperty UID=&quot;2002122011014149059130932&quot; dataSourceUID=&quot;prj.2003050916522158373536&quot;/&gt;&lt;type type=&quot;OawDatabase&quot;&gt;&lt;OawDatabase table=&quot;Data&quot; field=&quot;Address2&quot;/&gt;&lt;/type&gt;&lt;/profile&gt;&lt;/OawDocProperty&gt;_x000d__x0009_&lt;OawDocProperty name=&quot;Organisation.Department&quot;&gt;&lt;profile type=&quot;default&quot; UID=&quot;&quot; sameAsDefault=&quot;0&quot;&gt;&lt;documentProperty UID=&quot;2002122011014149059130932&quot; dataSourceUID=&quot;prj.2003050916522158373536&quot;/&gt;&lt;type type=&quot;OawDatabase&quot;&gt;&lt;OawDatabase table=&quot;Data&quot; field=&quot;Department&quot;/&gt;&lt;/type&gt;&lt;/profile&gt;&lt;/OawDocProperty&gt;_x000d__x0009_&lt;OawDocProperty name=&quot;Organisation.Telefon&quot;&gt;&lt;profile type=&quot;default&quot; UID=&quot;&quot; sameAsDefault=&quot;0&quot;&gt;&lt;documentProperty UID=&quot;2002122011014149059130932&quot; dataSourceUID=&quot;prj.2003050916522158373536&quot;/&gt;&lt;type type=&quot;OawDatabase&quot;&gt;&lt;OawDatabase table=&quot;Data&quot; field=&quot;Telefon&quot;/&gt;&lt;/type&gt;&lt;/profile&gt;&lt;/OawDocProperty&gt;_x000d__x0009_&lt;OawDocProperty name=&quot;Doc.Telephone&quot;&gt;&lt;profile type=&quot;default&quot; UID=&quot;&quot; sameAsDefault=&quot;0&quot;&gt;&lt;documentProperty UID=&quot;2003060614150123456789&quot; dataSourceUID=&quot;2003060614150123456789&quot;/&gt;&lt;type type=&quot;OawLanguage&quot;&gt;&lt;OawLanguage UID=&quot;Doc.Telephone&quot;/&gt;&lt;/type&gt;&lt;/profile&gt;&lt;/OawDocProperty&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Organisation.Address1&quot;&gt;&lt;profile type=&quot;default&quot; UID=&quot;&quot; sameAsDefault=&quot;0&quot;&gt;&lt;/profile&gt;&lt;/OawDocProperty&gt;_x000d__x0009_&lt;OawDocProperty name=&quot;Organisation.Address2&quot;&gt;&lt;profile type=&quot;default&quot; UID=&quot;&quot; sameAsDefault=&quot;0&quot;&gt;&lt;/profile&gt;&lt;/OawDocProperty&gt;_x000d__x0009_&lt;OawDocProperty name=&quot;Contactperson.DirectPhone&quot;&gt;&lt;profile type=&quot;default&quot; UID=&quot;&quot; sameAsDefault=&quot;0&quot;&gt;&lt;/profile&gt;&lt;/OawDocProperty&gt;_x000d__x0009_&lt;OawDocProperty name=&quot;Contactperson.DirectFax&quot;&gt;&lt;profile type=&quot;default&quot; UID=&quot;&quot; sameAsDefault=&quot;0&quot;&gt;&lt;/profile&gt;&lt;/OawDocProperty&gt;_x000d__x0009_&lt;OawBookmark name=&quot;RecipientFormattedFullAddress&quot;&gt;&lt;profile type=&quot;default&quot; UID=&quot;&quot; sameAsDefault=&quot;0&quot;&gt;&lt;documentProperty UID=&quot;2003080714212273705547&quot; dataSourceUID=&quot;prj.2004031513484256983218&quot;/&gt;&lt;type type=&quot;OawRecipient&quot;&gt;&lt;OawRecipient table=&quot;Data&quot; field=&quot;FormattedFullAddress&quot;/&gt;&lt;/type&gt;&lt;/profile&gt;&lt;/OawBookmark&gt;_x000d__x0009_&lt;OawDocProperty name=&quot;Organisation.Telefon&quot;&gt;&lt;profile type=&quot;default&quot; UID=&quot;&quot; sameAsDefault=&quot;0&quot;&gt;&lt;/profile&gt;&lt;/OawDocProperty&gt;_x000d__x0009_&lt;OawDocProperty name=&quot;Organisation.Fax&quot;&gt;&lt;profile type=&quot;default&quot; UID=&quot;&quot; sameAsDefault=&quot;0&quot;&gt;&lt;/profile&gt;&lt;/OawDocProperty&gt;_x000d__x0009_&lt;OawDocProperty name=&quot;Organisation.Department&quot;&gt;&lt;profile type=&quot;default&quot; UID=&quot;&quot; sameAsDefault=&quot;0&quot;&gt;&lt;/profile&gt;&lt;/OawDocProperty&gt;_x000d__x0009_&lt;OawDocProperty name=&quot;Author.Name&quot;&gt;&lt;profile type=&quot;default&quot; UID=&quot;&quot; sameAsDefault=&quot;0&quot;&gt;&lt;/profile&gt;&lt;/OawDocProperty&gt;_x000d__x0009_&lt;OawDocProperty name=&quot;Author.Initials&quot;&gt;&lt;profile type=&quot;default&quot; UID=&quot;&quot; sameAsDefault=&quot;0&quot;&gt;&lt;/profile&gt;&lt;/OawDocProperty&gt;_x000d__x0009_&lt;OawDocProperty name=&quot;Contactperson.DirectPhone&quot;&gt;&lt;profile type=&quot;default&quot; UID=&quot;&quot; sameAsDefault=&quot;0&quot;&gt;&lt;/profile&gt;&lt;/OawDocProperty&gt;_x000d__x0009_&lt;OawDocProperty name=&quot;Contactperson.DirectPhone&quot;&gt;&lt;profile type=&quot;default&quot; UID=&quot;&quot; sameAsDefault=&quot;0&quot;&gt;&lt;/profile&gt;&lt;/OawDocProperty&gt;_x000d__x0009_&lt;OawDocProperty name=&quot;Author.Function&quot;&gt;&lt;profile type=&quot;default&quot; UID=&quot;&quot; sameAsDefault=&quot;0&quot;&gt;&lt;documentProperty UID=&quot;2006040509495284662868&quot; dataSourceUID=&quot;prj.2003041709434161414032&quot;/&gt;&lt;type type=&quot;OawDatabase&quot;&gt;&lt;OawDatabase table=&quot;Data&quot; field=&quot;Function&quot;/&gt;&lt;/type&gt;&lt;/profile&gt;&lt;/OawDocProperty&gt;_x000d__x0009_&lt;OawDocProperty name=&quot;Author.Name&quot;&gt;&lt;profile type=&quot;default&quot; UID=&quot;&quot; sameAsDefault=&quot;0&quot;&gt;&lt;/profile&gt;&lt;/OawDocProperty&gt;_x000d__x0009_&lt;OawDocProperty name=&quot;Author.DirectPhone&quot;&gt;&lt;profile type=&quot;default&quot; UID=&quot;&quot; sameAsDefault=&quot;0&quot;&gt;&lt;documentProperty UID=&quot;2006040509495284662868&quot; dataSourceUID=&quot;prj.2003041709434161414032&quot;/&gt;&lt;type type=&quot;OawDatabase&quot;&gt;&lt;OawDatabase table=&quot;Data&quot; field=&quot;DirectPhone&quot;/&gt;&lt;/type&gt;&lt;/profile&gt;&lt;/OawDocProperty&gt;_x000d__x0009_&lt;OawDocProperty name=&quot;Author.EMail&quot;&gt;&lt;profile type=&quot;default&quot; UID=&quot;&quot; sameAsDefault=&quot;0&quot;&gt;&lt;documentProperty UID=&quot;2006040509495284662868&quot; dataSourceUID=&quot;prj.2003041709434161414032&quot;/&gt;&lt;type type=&quot;OawDatabase&quot;&gt;&lt;OawDatabase table=&quot;Data&quot; field=&quot;EMail&quot;/&gt;&lt;/type&gt;&lt;/profile&gt;&lt;/OawDocProperty&gt;_x000d__x0009_&lt;OawDocProperty name=&quot;Organisation.City&quot;&gt;&lt;profile type=&quot;default&quot; UID=&quot;&quot; sameAsDefault=&quot;0&quot;&gt;&lt;/profile&gt;&lt;/OawDocProperty&gt;_x000d__x0009_&lt;OawDocProperty name=&quot;Signature1.Name&quot;&gt;&lt;profile type=&quot;default&quot; UID=&quot;&quot; sameAsDefault=&quot;0&quot;&gt;&lt;/profile&gt;&lt;/OawDocProperty&gt;_x000d__x0009_&lt;OawDocProperty name=&quot;Signature1.Function&quot;&gt;&lt;profile type=&quot;default&quot; UID=&quot;&quot; sameAsDefault=&quot;0&quot;&gt;&lt;/profile&gt;&lt;/OawDocProperty&gt;_x000d__x0009_&lt;OawDocProperty name=&quot;Signature1.Name&quot;&gt;&lt;profile type=&quot;default&quot; UID=&quot;&quot; sameAsDefault=&quot;0&quot;&gt;&lt;/profile&gt;&lt;/OawDocProperty&gt;_x000d__x0009_&lt;OawDocProperty name=&quot;Signature2.Function&quot;&gt;&lt;profile type=&quot;default&quot; UID=&quot;&quot; sameAsDefault=&quot;0&quot;&gt;&lt;/profile&gt;&lt;/OawDocProperty&gt;_x000d__x0009_&lt;OawDocProperty name=&quot;Signature2.Name&quot;&gt;&lt;profile type=&quot;default&quot; UID=&quot;&quot; sameAsDefault=&quot;0&quot;&gt;&lt;/profile&gt;&lt;/OawDocProperty&gt;_x000d__x0009_&lt;OawDocProperty name=&quot;Organisation.Organisation&quot;&gt;&lt;profile type=&quot;default&quot; UID=&quot;&quot; sameAsDefault=&quot;0&quot;&gt;&lt;/profile&gt;&lt;/OawDocProperty&gt;_x000d__x0009_&lt;OawDocProperty name=&quot;Organisation.Address1&quot;&gt;&lt;profile type=&quot;default&quot; UID=&quot;&quot; sameAsDefault=&quot;0&quot;&gt;&lt;/profile&gt;&lt;/OawDocProperty&gt;_x000d__x0009_&lt;OawDocProperty name=&quot;Organisation.Address2&quot;&gt;&lt;profile type=&quot;default&quot; UID=&quot;&quot; sameAsDefault=&quot;0&quot;&gt;&lt;/profile&gt;&lt;/OawDocProperty&gt;_x000d__x0009_&lt;OawDocProperty name=&quot;Organisation.Telefon&quot;&gt;&lt;profile type=&quot;default&quot; UID=&quot;&quot; sameAsDefault=&quot;0&quot;&gt;&lt;/profile&gt;&lt;/OawDocProperty&gt;_x000d__x0009_&lt;OawDocProperty name=&quot;Organisation.Fax&quot;&gt;&lt;profile type=&quot;default&quot; UID=&quot;&quot; sameAsDefault=&quot;0&quot;&gt;&lt;/profile&gt;&lt;/OawDocProperty&gt;_x000d__x0009_&lt;OawDocProperty name=&quot;Signature1.FunctionSignature&quot;&gt;&lt;profile type=&quot;default&quot; UID=&quot;&quot; sameAsDefault=&quot;0&quot;&gt;&lt;documentProperty UID=&quot;2002122010583847234010578&quot; dataSourceUID=&quot;prj.2003041709434161414032&quot;/&gt;&lt;type type=&quot;OawDatabase&quot;&gt;&lt;OawDatabase table=&quot;Data&quot; field=&quot;FunctionSignature&quot;/&gt;&lt;/type&gt;&lt;/profile&gt;&lt;/OawDocProperty&gt;_x000d__x0009_&lt;OawDocProperty name=&quot;Signature2.FunctionSignature&quot;&gt;&lt;profile type=&quot;default&quot; UID=&quot;&quot; sameAsDefault=&quot;0&quot;&gt;&lt;documentProperty UID=&quot;2003061115381095709037&quot; dataSourceUID=&quot;prj.2003041709434161414032&quot;/&gt;&lt;type type=&quot;OawDatabase&quot;&gt;&lt;OawDatabase table=&quot;Data&quot; field=&quot;FunctionSignature&quot;/&gt;&lt;/type&gt;&lt;/profile&gt;&lt;/OawDocProperty&gt;_x000d__x0009_&lt;OawBookmark name=&quot;Enclosures&quot;&gt;&lt;profile type=&quot;default&quot; UID=&quot;&quot; sameAsDefault=&quot;0&quot;&gt;&lt;/profile&gt;&lt;/OawBookmark&gt;_x000d__x0009_&lt;OawDocProperty name=&quot;Organisation.Organisation&quot;&gt;&lt;profile type=&quot;default&quot; UID=&quot;&quot; sameAsDefault=&quot;0&quot;&gt;&lt;/profile&gt;&lt;/OawDocProperty&gt;_x000d__x0009_&lt;OawDocProperty name=&quot;Organisation.Address1&quot;&gt;&lt;profile type=&quot;default&quot; UID=&quot;&quot; sameAsDefault=&quot;0&quot;&gt;&lt;/profile&gt;&lt;/OawDocProperty&gt;_x000d__x0009_&lt;OawDocProperty name=&quot;Organisation.Address2&quot;&gt;&lt;profile type=&quot;default&quot; UID=&quot;&quot; sameAsDefault=&quot;0&quot;&gt;&lt;/profile&gt;&lt;/OawDocProperty&gt;_x000d__x0009_&lt;OawDocProperty name=&quot;Organisation.Telefon&quot;&gt;&lt;profile type=&quot;default&quot; UID=&quot;&quot; sameAsDefault=&quot;0&quot;&gt;&lt;/profile&gt;&lt;/OawDocProperty&gt;_x000d__x0009_&lt;OawDocProperty name=&quot;Organisation.Fax&quot;&gt;&lt;profile type=&quot;default&quot; UID=&quot;&quot; sameAsDefault=&quot;0&quot;&gt;&lt;/profile&gt;&lt;/OawDocProperty&gt;_x000d__x0009_&lt;OawDocProperty name=&quot;Organisation.Organisation&quot;&gt;&lt;profile type=&quot;default&quot; UID=&quot;&quot; sameAsDefault=&quot;0&quot;&gt;&lt;/profile&gt;&lt;/OawDocProperty&gt;_x000d__x0009_&lt;OawDocProperty name=&quot;Organisation.Fax&quot;&gt;&lt;profile type=&quot;default&quot; UID=&quot;&quot; sameAsDefault=&quot;0&quot;&gt;&lt;/profile&gt;&lt;/OawDocProperty&gt;_x000d__x0009_&lt;OawDocProperty name=&quot;Organisation.Department&quot;&gt;&lt;profile type=&quot;default&quot; UID=&quot;&quot; sameAsDefault=&quot;0&quot;&gt;&lt;/profile&gt;&lt;/OawDocProperty&gt;_x000d__x0009_&lt;OawDocProperty name=&quot;Organisation.Address1&quot;&gt;&lt;profile type=&quot;default&quot; UID=&quot;&quot; sameAsDefault=&quot;0&quot;&gt;&lt;/profile&gt;&lt;/OawDocProperty&gt;_x000d__x0009_&lt;OawDocProperty name=&quot;Organisation.Address4&quot;&gt;&lt;profile type=&quot;default&quot; UID=&quot;&quot; sameAsDefault=&quot;0&quot;&gt;&lt;documentProperty UID=&quot;2002122011014149059130932&quot; dataSourceUID=&quot;prj.2003050916522158373536&quot;/&gt;&lt;type type=&quot;OawDatabase&quot;&gt;&lt;OawDatabase table=&quot;Data&quot; field=&quot;Address4&quot;/&gt;&lt;/type&gt;&lt;/profile&gt;&lt;/OawDocProperty&gt;_x000d__x0009_&lt;OawDocProperty name=&quot;Organisation.Address5&quot;&gt;&lt;profile type=&quot;default&quot; UID=&quot;&quot; sameAsDefault=&quot;0&quot;&gt;&lt;documentProperty UID=&quot;2002122011014149059130932&quot; dataSourceUID=&quot;prj.2003050916522158373536&quot;/&gt;&lt;type type=&quot;OawDatabase&quot;&gt;&lt;OawDatabase table=&quot;Data&quot; field=&quot;Address5&quot;/&gt;&lt;/type&gt;&lt;/profile&gt;&lt;/OawDocProperty&gt;_x000d__x0009_&lt;OawDocProperty name=&quot;Organisation.Address6&quot;&gt;&lt;profile type=&quot;default&quot; UID=&quot;&quot; sameAsDefault=&quot;0&quot;&gt;&lt;documentProperty UID=&quot;2002122011014149059130932&quot; dataSourceUID=&quot;prj.2003050916522158373536&quot;/&gt;&lt;type type=&quot;OawDatabase&quot;&gt;&lt;OawDatabase table=&quot;Data&quot; field=&quot;Address6&quot;/&gt;&lt;/type&gt;&lt;/profile&gt;&lt;/OawDocProperty&gt;_x000d__x0009_&lt;OawDocProperty name=&quot;Organisation.Address3&quot;&gt;&lt;profile type=&quot;default&quot; UID=&quot;&quot; sameAsDefault=&quot;0&quot;&gt;&lt;documentProperty UID=&quot;2002122011014149059130932&quot; dataSourceUID=&quot;prj.2003050916522158373536&quot;/&gt;&lt;type type=&quot;OawDatabase&quot;&gt;&lt;OawDatabase table=&quot;Data&quot; field=&quot;Address3&quot;/&gt;&lt;/type&gt;&lt;/profile&gt;&lt;/OawDocProperty&gt;_x000d__x0009_&lt;OawDocProperty name=&quot;Organisation.Email&quot;&gt;&lt;profile type=&quot;default&quot; UID=&quot;&quot; sameAsDefault=&quot;0&quot;&gt;&lt;documentProperty UID=&quot;2002122011014149059130932&quot; dataSourceUID=&quot;prj.2003050916522158373536&quot;/&gt;&lt;type type=&quot;OawDatabase&quot;&gt;&lt;OawDatabase table=&quot;Data&quot; field=&quot;Email&quot;/&gt;&lt;/type&gt;&lt;/profile&gt;&lt;/OawDocProperty&gt;_x000d__x0009_&lt;OawDocProperty name=&quot;Organisation.Internet&quot;&gt;&lt;profile type=&quot;default&quot; UID=&quot;&quot; sameAsDefault=&quot;0&quot;&gt;&lt;documentProperty UID=&quot;2002122011014149059130932&quot; dataSourceUID=&quot;prj.2003050916522158373536&quot;/&gt;&lt;type type=&quot;OawDatabase&quot;&gt;&lt;OawDatabase table=&quot;Data&quot; field=&quot;Internet&quot;/&gt;&lt;/type&gt;&lt;/profile&gt;&lt;/OawDocProperty&gt;_x000d__x0009_&lt;OawDocProperty name=&quot;Organisation.Gemeinde&quot;&gt;&lt;profile type=&quot;default&quot; UID=&quot;&quot; sameAsDefault=&quot;0&quot;&gt;&lt;documentProperty UID=&quot;2002122011014149059130932&quot; dataSourceUID=&quot;prj.2003050916522158373536&quot;/&gt;&lt;type type=&quot;OawDatabase&quot;&gt;&lt;OawDatabase table=&quot;Data&quot; field=&quot;Gemeinde&quot;/&gt;&lt;/type&gt;&lt;/profile&gt;&lt;/OawDocProperty&gt;_x000d__x0009_&lt;OawDocProperty name=&quot;Organisation.Organisation&quot;&gt;&lt;profile type=&quot;default&quot; UID=&quot;&quot; sameAsDefault=&quot;0&quot;&gt;&lt;/profile&gt;&lt;/OawDocProperty&gt;_x000d__x0009_&lt;OawDocProperty name=&quot;Organisation.Address1&quot;&gt;&lt;profile type=&quot;default&quot; UID=&quot;&quot; sameAsDefault=&quot;0&quot;&gt;&lt;/profile&gt;&lt;/OawDocProperty&gt;_x000d__x0009_&lt;OawDocProperty name=&quot;Organisation.Address2&quot;&gt;&lt;profile type=&quot;default&quot; UID=&quot;&quot; sameAsDefault=&quot;0&quot;&gt;&lt;/profile&gt;&lt;/OawDocProperty&gt;_x000d__x0009_&lt;OawDocProperty name=&quot;Organisation.Address3&quot;&gt;&lt;profile type=&quot;default&quot; UID=&quot;&quot; sameAsDefault=&quot;0&quot;&gt;&lt;/profile&gt;&lt;/OawDocProperty&gt;_x000d__x0009_&lt;OawDocProperty name=&quot;Organisation.Telefon&quot;&gt;&lt;profile type=&quot;default&quot; UID=&quot;&quot; sameAsDefault=&quot;0&quot;&gt;&lt;/profile&gt;&lt;/OawDocProperty&gt;_x000d__x0009_&lt;OawDocProperty name=&quot;Organisation.Telefon&quot;&gt;&lt;profile type=&quot;default&quot; UID=&quot;&quot; sameAsDefault=&quot;0&quot;&gt;&lt;/profile&gt;&lt;/OawDocProperty&gt;_x000d__x0009_&lt;OawDocProperty name=&quot;Organisation.Fax&quot;&gt;&lt;profile type=&quot;default&quot; UID=&quot;&quot; sameAsDefault=&quot;0&quot;&gt;&lt;/profile&gt;&lt;/OawDocProperty&gt;_x000d__x0009_&lt;OawDocProperty name=&quot;Contactperson.Name&quot;&gt;&lt;profile type=&quot;default&quot; UID=&quot;&quot; sameAsDefault=&quot;0&quot;&gt;&lt;/profile&gt;&lt;/OawDocProperty&gt;_x000d__x0009_&lt;OawDocProperty name=&quot;Contactperson.DirectPhone&quot;&gt;&lt;profile type=&quot;default&quot; UID=&quot;&quot; sameAsDefault=&quot;0&quot;&gt;&lt;/profile&gt;&lt;/OawDocProperty&gt;_x000d__x0009_&lt;OawDocProperty name=&quot;Contactperson.EMail&quot;&gt;&lt;profile type=&quot;default&quot; UID=&quot;&quot; sameAsDefault=&quot;0&quot;&gt;&lt;/profile&gt;&lt;/OawDocProperty&gt;_x000d__x0009_&lt;OawDocProperty name=&quot;Signature1.FunctionUnterschrift&quot;&gt;&lt;profile type=&quot;default&quot; UID=&quot;&quot; sameAsDefault=&quot;0&quot;&gt;&lt;documentProperty UID=&quot;2002122010583847234010578&quot; dataSourceUID=&quot;prj.2003041709434161414032&quot;/&gt;&lt;type type=&quot;OawDatabase&quot;&gt;&lt;OawDatabase table=&quot;Data&quot; field=&quot;FunctionUnterschrift&quot;/&gt;&lt;/type&gt;&lt;/profile&gt;&lt;/OawDocProperty&gt;_x000d__x0009_&lt;OawDocProperty name=&quot;Signature2.FunctionUnterschrift&quot;&gt;&lt;profile type=&quot;default&quot; UID=&quot;&quot; sameAsDefault=&quot;0&quot;&gt;&lt;documentProperty UID=&quot;2003061115381095709037&quot; dataSourceUID=&quot;prj.2003041709434161414032&quot;/&gt;&lt;type type=&quot;OawDatabase&quot;&gt;&lt;OawDatabase table=&quot;Data&quot; field=&quot;FunctionUnterschrift&quot;/&gt;&lt;/type&gt;&lt;/profile&gt;&lt;/OawDocProperty&gt;_x000d__x0009_&lt;OawDocProperty name=&quot;Organisation.Footer1&quot;&gt;&lt;profile type=&quot;default&quot; UID=&quot;&quot; sameAsDefault=&quot;0&quot;&gt;&lt;documentProperty UID=&quot;2002122011014149059130932&quot; dataSourceUID=&quot;prj.2003050916522158373536&quot;/&gt;&lt;type type=&quot;OawDatabase&quot;&gt;&lt;OawDatabase table=&quot;Data&quot; field=&quot;Footer1&quot;/&gt;&lt;/type&gt;&lt;/profile&gt;&lt;profile type=&quot;print&quot; UID=&quot;3&quot; sameAsDefault=&quot;-1&quot;&gt;&lt;/profile&gt;&lt;profile type=&quot;print&quot; UID=&quot;7&quot; sameAsDefault=&quot;-1&quot;&gt;&lt;/profile&gt;&lt;profile type=&quot;print&quot; UID=&quot;4&quot; sameAsDefault=&quot;0&quot;&gt;&lt;documentProperty UID=&quot;&quot; dataSourceUID=&quot;&quot;/&gt;&lt;type type=&quot;OawDatabase&quot;&gt;&lt;OawDatabase table=&quot;Data&quot; field=&quot;&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3010711200895123470110&quot; sameAsDefault=&quot;-1&quot;&gt;&lt;/profile&gt;&lt;profile type=&quot;send&quot; UID=&quot;2006120514175878093883&quot; sameAsDefault=&quot;-1&quot;&gt;&lt;/profile&gt;&lt;profile type=&quot;send&quot; UID=&quot;2006121210395821292110&quot; sameAsDefault=&quot;-1&quot;&gt;&lt;/profile&gt;&lt;profile type=&quot;save&quot; UID=&quot;2004062216425255253277&quot; sameAsDefault=&quot;-1&quot;&gt;&lt;/profile&gt;&lt;profile type=&quot;save&quot; UID=&quot;2006120514401556040061&quot; sameAsDefault=&quot;-1&quot;&gt;&lt;/profile&gt;&lt;profile type=&quot;save&quot; UID=&quot;2006121210441235887611&quot; sameAsDefault=&quot;-1&quot;&gt;&lt;/profile&gt;&lt;/OawDocProperty&gt;_x000d__x0009_&lt;OawDateManual name=&quot;Date.Format.Long&quot;&gt;&lt;profile type=&quot;default&quot; UID=&quot;&quot; sameAsDefault=&quot;0&quot;&gt;&lt;format UID=&quot;2015110316245775804497&quot; type=&quot;6&quot; defaultValue=&quot;%OawCreationDate%&quot; dateFormat=&quot;Date.Format.Long&quot;/&gt;&lt;/profile&gt;&lt;/OawDateManual&gt;_x000d__x0009_&lt;OawBookmark name=&quot;Kopie&quot;&gt;&lt;profile type=&quot;default&quot; UID=&quot;&quot; sameAsDefault=&quot;0&quot;&gt;&lt;/profile&gt;&lt;/OawBookmark&gt;_x000d__x0009_&lt;OawDocProperty name=&quot;Contactperson.Geschlecht&quot;&gt;&lt;profile type=&quot;default&quot; UID=&quot;&quot; sameAsDefault=&quot;0&quot;&gt;&lt;documentProperty UID=&quot;200212191811121321310321301031x&quot; dataSourceUID=&quot;prj.2003041709434161414032&quot;/&gt;&lt;type type=&quot;OawDatabase&quot;&gt;&lt;OawDatabase table=&quot;Data&quot; field=&quot;Geschlecht&quot;/&gt;&lt;/type&gt;&lt;/profile&gt;&lt;/OawDocProperty&gt;_x000d__x0009_&lt;OawDocProperty name=&quot;Organisation.Footer1&quot;&gt;&lt;profile type=&quot;default&quot; UID=&quot;&quot; sameAsDefault=&quot;0&quot;&gt;&lt;/profile&gt;&lt;/OawDocProperty&gt;_x000d__x0009_&lt;OawBookmark name=&quot;Rechtsmittelbelehrung&quot;&gt;&lt;profile type=&quot;default&quot; UID=&quot;&quot; sameAsDefault=&quot;0&quot;&gt;&lt;/profile&gt;&lt;/OawBookmark&gt;_x000d_&lt;/document&gt;_x000d_"/>
    <w:docVar w:name="OawDistributionEnabled" w:val="&lt;empty/&gt;"/>
    <w:docVar w:name="OawDocProp.200212191811121321310321301031x" w:val="&lt;source&gt;&lt;Fields List=&quot;Name|DirectPhone|EMail|Function|DirectFax|Geschlecht&quot;/&gt;&lt;profile type=&quot;default&quot; UID=&quot;&quot; sameAsDefault=&quot;0&quot;&gt;&lt;OawDocProperty name=&quot;Contactperson.Name&quot; field=&quot;Name&quot;/&gt;&lt;OawDocProperty name=&quot;Contactperson.DirectPhone&quot; field=&quot;DirectPhone&quot;/&gt;&lt;OawDocProperty name=&quot;Contactperson.EMail&quot; field=&quot;EMail&quot;/&gt;&lt;OawDocProperty name=&quot;Contactperson.Function&quot; field=&quot;Function&quot;/&gt;&lt;OawDocProperty name=&quot;Contactperson.DirectFax&quot; field=&quot;DirectFax&quot;/&gt;&lt;OawDocProperty name=&quot;Contactperson.Geschlecht&quot; field=&quot;Geschlecht&quot;/&gt;&lt;/profile&gt;&lt;/source&gt;"/>
    <w:docVar w:name="OawDocProp.2002122010583847234010578" w:val="&lt;source&gt;&lt;Fields List=&quot;Name|Function|FunctionSignature|FunctionUnterschrift&quot;/&gt;&lt;profile type=&quot;default&quot; UID=&quot;&quot; sameAsDefault=&quot;0&quot;&gt;&lt;OawDocProperty name=&quot;Signature1.Name&quot; field=&quot;Name&quot;/&gt;&lt;OawDocProperty name=&quot;Signature1.Function&quot; field=&quot;Function&quot;/&gt;&lt;OawDocProperty name=&quot;Signature1.FunctionSignature&quot; field=&quot;FunctionSignature&quot;/&gt;&lt;OawDocProperty name=&quot;Signature1.FunctionUnterschrift&quot; field=&quot;FunctionUnterschrift&quot;/&gt;&lt;/profile&gt;&lt;/source&gt;"/>
    <w:docVar w:name="OawDocProp.2002122011014149059130932" w:val="&lt;source&gt;&lt;Fields List=&quot;City|Fax|Organisation|Address1|Address2|Department|Telefon|Address4|Address5|Address6|Address3|Email|Internet|Gemeinde|Footer1&quot;/&gt;&lt;profile type=&quot;default&quot; UID=&quot;&quot; sameAsDefault=&quot;0&quot;&gt;&lt;OawDocProperty name=&quot;Organisation.City&quot; field=&quot;City&quot;/&gt;&lt;OawDocProperty name=&quot;Organisation.Fax&quot; field=&quot;Fax&quot;/&gt;&lt;OawDocProperty name=&quot;Organisation.Organisation&quot; field=&quot;Organisation&quot;/&gt;&lt;OawDocProperty name=&quot;Organisation.Address1&quot; field=&quot;Address1&quot;/&gt;&lt;OawDocProperty name=&quot;Organisation.Address2&quot; field=&quot;Address2&quot;/&gt;&lt;OawDocProperty name=&quot;Organisation.Department&quot; field=&quot;Department&quot;/&gt;&lt;OawDocProperty name=&quot;Organisation.Telefon&quot; field=&quot;Telefon&quot;/&gt;&lt;OawDocProperty name=&quot;Organisation.Address4&quot; field=&quot;Address4&quot;/&gt;&lt;OawDocProperty name=&quot;Organisation.Address5&quot; field=&quot;Address5&quot;/&gt;&lt;OawDocProperty name=&quot;Organisation.Address6&quot; field=&quot;Address6&quot;/&gt;&lt;OawDocProperty name=&quot;Organisation.Address3&quot; field=&quot;Address3&quot;/&gt;&lt;OawDocProperty name=&quot;Organisation.Email&quot; field=&quot;Email&quot;/&gt;&lt;OawDocProperty name=&quot;Organisation.Internet&quot; field=&quot;Internet&quot;/&gt;&lt;OawDocProperty name=&quot;Organisation.Gemeinde&quot; field=&quot;Gemeinde&quot;/&gt;&lt;OawDocProperty name=&quot;Organisation.Footer1&quot; field=&quot;Footer1&quot;/&gt;&lt;/profile&gt;&lt;/source&gt;"/>
    <w:docVar w:name="OawDocProp.2003060614150123456789" w:val="&lt;source&gt;&lt;profile type=&quot;default&quot; UID=&quot;&quot; sameAsDefault=&quot;0&quot;&gt;&lt;SQL&gt;SELECT Value, UID FROM Data WHERE LCID = '%WhereLCID%';&lt;/SQL&gt;&lt;OawDocProperty name=&quot;Doc.Subject&quot; field=&quot;Doc.Subject&quot;/&gt;&lt;OawDocProperty name=&quot;Doc.Page&quot; field=&quot;Doc.Page&quot;/&gt;&lt;OawDocProperty name=&quot;Doc.Text&quot; field=&quot;Doc.Text&quot;/&gt;&lt;OawDocProperty name=&quot;Doc.Date&quot; field=&quot;Doc.Date&quot;/&gt;&lt;OawDocProperty name=&quot;Doc.Document&quot; field=&quot;Doc.Document&quot;/&gt;&lt;OawDocProperty name=&quot;Doc.Facsimile&quot; field=&quot;Doc.Facsimile&quot;/&gt;&lt;OawDocProperty name=&quot;Doc.Letter&quot; field=&quot;Doc.Letter&quot;/&gt;&lt;OawDocProperty name=&quot;Doc.Regarding&quot; field=&quot;Doc.Regarding&quot;/&gt;&lt;OawDocProperty name=&quot;Doc.Telephone&quot; field=&quot;Doc.Telephone&quot;/&gt;&lt;/profile&gt;&lt;profile type=&quot;print&quot; UID=&quot;2006120514073882160728&quot; sameAsDefault=&quot;0&quot;&gt;&lt;SQL&gt;SELECT Value, UID FROM Data WHERE LCID = '%WhereLCID%';&lt;/SQL&gt;&lt;OawDocProperty name=&quot;Outputprofile.External.Copy&quot; field=&quot;Outputprofile.External.Copy&quot;/&gt;&lt;/profile&gt;&lt;profile type=&quot;send&quot; UID=&quot;2006120514241910601803&quot; sameAsDefault=&quot;0&quot;&gt;&lt;SQL&gt;SELECT Value, UID FROM Data WHERE LCID = '%WhereLCID%';&lt;/SQL&gt;&lt;OawDocProperty name=&quot;Outputprofile.External.Copy&quot; field=&quot;Outputprofile.External.Copy&quot;/&gt;&lt;/profile&gt;&lt;profile type=&quot;save&quot; UID=&quot;2006120514423114802349&quot; sameAsDefault=&quot;0&quot;&gt;&lt;SQL&gt;SELECT Value, UID FROM Data WHERE LCID = '%WhereLCID%';&lt;/SQL&gt;&lt;OawDocProperty name=&quot;Outputprofile.External.Copy&quot; field=&quot;Outputprofile.External.Copy&quot;/&gt;&lt;/profile&gt;&lt;profile type=&quot;print&quot; UID=&quot;2004040214370529854396&quot; sameAsDefault=&quot;0&quot;&gt;&lt;SQL&gt;SELECT Value, UID FROM Data WHERE LCID = '%WhereLCID%';&lt;/SQL&gt;&lt;OawDocProperty name=&quot;Outputprofile.External.Draft&quot; field=&quot;Outputprofile.External.Draft&quot;/&gt;&lt;/profile&gt;&lt;profile type=&quot;send&quot; UID=&quot;2003010711200895123470110&quot; sameAsDefault=&quot;0&quot;&gt;&lt;SQL&gt;SELECT Value, UID FROM Data WHERE LCID = '%WhereLCID%';&lt;/SQL&gt;&lt;OawDocProperty name=&quot;Outputprofile.External.Draft&quot; field=&quot;Outputprofile.External.Draft&quot;/&gt;&lt;/profile&gt;&lt;profile type=&quot;save&quot; UID=&quot;2004062216425255253277&quot; sameAsDefault=&quot;0&quot;&gt;&lt;SQL&gt;SELECT Value, UID FROM Data WHERE LCID = '%WhereLCID%';&lt;/SQL&gt;&lt;OawDocProperty name=&quot;Outputprofile.External.Draft&quot; field=&quot;Outputprofile.External.Draft&quot;/&gt;&lt;/profile&gt;&lt;profile type=&quot;print&quot; UID=&quot;2006120514062149532222&quot; sameAsDefault=&quot;0&quot;&gt;&lt;SQL&gt;SELECT Value, UID FROM Data WHERE LCID = '%WhereLCID%';&lt;/SQL&gt;&lt;OawDocProperty name=&quot;Outputprofile.Internal.Copy&quot; field=&quot;Outputprofile.Internal.Copy&quot;/&gt;&lt;/profile&gt;&lt;profile type=&quot;print&quot; UID=&quot;2003010711185094343750537&quot; sameAsDefault=&quot;0&quot;&gt;&lt;SQL&gt;SELECT Value, UID FROM Data WHERE LCID = '%WhereLCID%';&lt;/SQL&gt;&lt;OawDocProperty name=&quot;Outputprofile.Internal.Draft&quot; field=&quot;Outputprofile.Internal.Draft&quot;/&gt;&lt;/profile&gt;&lt;profile type=&quot;print&quot; UID=&quot;3&quot; sameAsDefault=&quot;0&quot;&gt;&lt;SQL&gt;SELECT Value, UID FROM Data WHERE LCID = '%WhereLCID%';&lt;/SQL&gt;&lt;OawDocProperty name=&quot;Outputprofile.Internal.Original&quot; field=&quot;Outputprofile.Internal.Original&quot;/&gt;&lt;/profile&gt;&lt;/source&gt;"/>
    <w:docVar w:name="OawDocProp.2003061115381095709037" w:val="&lt;source&gt;&lt;Fields List=&quot;Name|Function|FunctionSignature|FunctionUnterschrift&quot;/&gt;&lt;profile type=&quot;default&quot; UID=&quot;&quot; sameAsDefault=&quot;0&quot;&gt;&lt;OawDocProperty name=&quot;Signature2.Name&quot; field=&quot;Name&quot;/&gt;&lt;OawDocProperty name=&quot;Signature2.Function&quot; field=&quot;Function&quot;/&gt;&lt;OawDocProperty name=&quot;Signature2.FunctionSignature&quot; field=&quot;FunctionSignature&quot;/&gt;&lt;OawDocProperty name=&quot;Signature2.FunctionUnterschrift&quot; field=&quot;FunctionUnterschrift&quot;/&gt;&lt;/profile&gt;&lt;/source&gt;"/>
    <w:docVar w:name="OawDocProp.2003080714212273705547" w:val="&lt;source&gt;&lt;Fields List=&quot;Introduction|Closing|EMail|FormattedFullAddress&quot;/&gt;&lt;profile type=&quot;default&quot; UID=&quot;&quot; sameAsDefault=&quot;0&quot;&gt;&lt;OawBookmark name=&quot;RecipientIntroduction&quot; field=&quot;Introduction&quot;/&gt;&lt;OawBookmark name=&quot;RecipientClosing&quot; field=&quot;Closing&quot;/&gt;&lt;OawDocProperty name=&quot;Recipient.EMail&quot; field=&quot;EMail&quot;/&gt;&lt;OawBookmark name=&quot;RecipientFormattedFullAddress&quot; field=&quot;FormattedFullAddress&quot;/&gt;&lt;/profile&gt;&lt;/source&gt;"/>
    <w:docVar w:name="OawDocProp.2006040509495284662868" w:val="&lt;source&gt;&lt;Fields List=&quot;Name|Initials|Function|DirectPhone|EMail&quot;/&gt;&lt;profile type=&quot;default&quot; UID=&quot;&quot; sameAsDefault=&quot;0&quot;&gt;&lt;OawDocProperty name=&quot;Author.Name&quot; field=&quot;Name&quot;/&gt;&lt;OawDocProperty name=&quot;Author.Initials&quot; field=&quot;Initials&quot;/&gt;&lt;OawDocProperty name=&quot;Author.Function&quot; field=&quot;Function&quot;/&gt;&lt;OawDocProperty name=&quot;Author.DirectPhone&quot; field=&quot;DirectPhone&quot;/&gt;&lt;OawDocProperty name=&quot;Author.EMail&quot; field=&quot;EMail&quot;/&gt;&lt;/profile&gt;&lt;/source&gt;"/>
    <w:docVar w:name="OawDocPropSource" w:val="&lt;DocProps&gt;&lt;DocProp UID=&quot;2003080714212273705547&quot; EntryUID=&quot;2020012008184714126049&quot;&gt;&lt;Field Name=&quot;UID&quot; Value=&quot;2020012008184714126049&quot;/&gt;&lt;Field Name=&quot;IDName&quot; Value=&quot;Empfänger&quot;/&gt;&lt;Field Name=&quot;RecipientActive&quot; Value=&quot;-1&quot;/&gt;&lt;Field Name=&quot;RecipientIcon&quot; Value=&quot;Contact&quot;/&gt;&lt;Field Name=&quot;MappingTableLabel&quot; Value=&quot;&quot;/&gt;&lt;Field Name=&quot;MappingTableActive&quot; Value=&quot;-1&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Sehr geehrte Damen und Herren&quot;/&gt;&lt;Field Name=&quot;Closing&quot; Value=&quot;Freundliche Grüsse&quot;/&gt;&lt;Field Name=&quot;FormattedFullAddress&quot; Value=&quot;&quot;/&gt;&lt;Field Name=&quot;CompleteAddressImported&quot; Value=&quot;&quot;/&gt;&lt;/DocProp&gt;&lt;DocProp UID=&quot;2002122011014149059130932&quot; EntryUID=&quot;2015110518343264939678&quot;&gt;&lt;Field Name=&quot;UID&quot; Value=&quot;2015110518343264939678&quot;/&gt;&lt;Field Name=&quot;IDName&quot; Value=&quot;Gremium, Hochbaukommission&quot;/&gt;&lt;Field Name=&quot;Organisation&quot; Value=&quot;HOCHBAUKOMMISSION&quot;/&gt;&lt;Field Name=&quot;Address1&quot; Value=&quot;Bernstrasse 12&quot;/&gt;&lt;Field Name=&quot;Address2&quot; Value=&quot;Postfach 328&quot;/&gt;&lt;Field Name=&quot;Address3&quot; Value=&quot;3053 Münchenbuchsee&quot;/&gt;&lt;Field Name=&quot;Gemeinde&quot; Value=&quot;Einwohnergemeinde Münchenbuchsee&quot;/&gt;&lt;Field Name=&quot;AdressSingleLine&quot; Value=&quot;Einwohnergemeinde Münchenbuchsee, Bernstrasse 12, Postfach 328, 3053 Münchenbuchsee&quot;/&gt;&lt;Field Name=&quot;City&quot; Value=&quot;&quot;/&gt;&lt;Field Name=&quot;Telefon&quot; Value=&quot;&quot;/&gt;&lt;Field Name=&quot;Fax&quot; Value=&quot;&quot;/&gt;&lt;Field Name=&quot;Email&quot; Value=&quot;&quot;/&gt;&lt;Field Name=&quot;Internet&quot; Value=&quot;www.muenchenbuchsee.ch&quot;/&gt;&lt;Field Name=&quot;Footer1&quot; Value=&quot;lebendig - attraktiv - stadtnah&quot;/&gt;&lt;Field Name=&quot;Footer2&quot; Value=&quot;&quot;/&gt;&lt;Field Name=&quot;Footer3&quot; Value=&quot;&quot;/&gt;&lt;Field Name=&quot;Footer4&quot; Value=&quot;&quot;/&gt;&lt;Field Name=&quot;WdA4LogoColorPortrait&quot; Value=&quot;%Logos%\letter_color_logo.png&quot;/&gt;&lt;Field Name=&quot;WdA4LogoBlackWhitePortrait&quot; Value=&quot;%Logos%\letter_logo.png&quot;/&gt;&lt;Field Name=&quot;WdA4LogoColorQuer&quot; Value=&quot;&quot;/&gt;&lt;Field Name=&quot;WdA4LogoBlackWhiteQuer&quot; Value=&quot;&quot;/&gt;&lt;Field Name=&quot;WdA4Leer&quot; Value=&quot;%Logos%\leer_logo.png&quot;/&gt;&lt;/DocProp&gt;&lt;DocProp UID=&quot;2006040509495284662868&quot; EntryUID=&quot;_XySTF0z1EmfrEtDXRwe9Q&quot;&gt;&lt;Field Name=&quot;UID&quot; Value=&quot;_XySTF0z1EmfrEtDXRwe9Q&quot;/&gt;&lt;Field Name=&quot;IDName&quot; Value=&quot;Bisogni Debora, Sachbearbeiterin&quot;/&gt;&lt;Field Name=&quot;Name&quot; Value=&quot;Debora Bisogni&quot;/&gt;&lt;Field Name=&quot;Function&quot; Value=&quot;Sachbearbeiterin&quot;/&gt;&lt;Field Name=&quot;Initials&quot; Value=&quot;db&quot;/&gt;&lt;Field Name=&quot;DirectPhone&quot; Value=&quot;031 868 82 24&quot;/&gt;&lt;Field Name=&quot;FunctionUnterschrift&quot; Value=&quot;Sachbearbeiterin&quot;/&gt;&lt;Field Name=&quot;EMail&quot; Value=&quot;bisogni.d@muenchenbuchsee.ch&quot;/&gt;&lt;Field Name=&quot;SignatureLowResColor&quot; Value=&quot;%Signatures%/dbisogni.450.180.gif&quot;/&gt;&lt;Field Name=&quot;Geschlecht&quot; Value=&quot;Frau&quot;/&gt;&lt;/DocProp&gt;&lt;DocProp UID=&quot;200212191811121321310321301031x&quot; EntryUID=&quot;_XySTF0z1EmfrEtDXRwe9Q&quot;&gt;&lt;Field Name=&quot;UID&quot; Value=&quot;_XySTF0z1EmfrEtDXRwe9Q&quot;/&gt;&lt;Field Name=&quot;IDName&quot; Value=&quot;Bisogni Debora, Sachbearbeiterin&quot;/&gt;&lt;Field Name=&quot;Name&quot; Value=&quot;Debora Bisogni&quot;/&gt;&lt;Field Name=&quot;Function&quot; Value=&quot;Sachbearbeiterin&quot;/&gt;&lt;Field Name=&quot;Initials&quot; Value=&quot;db&quot;/&gt;&lt;Field Name=&quot;DirectPhone&quot; Value=&quot;031 868 82 24&quot;/&gt;&lt;Field Name=&quot;FunctionUnterschrift&quot; Value=&quot;Sachbearbeiterin&quot;/&gt;&lt;Field Name=&quot;EMail&quot; Value=&quot;bisogni.d@muenchenbuchsee.ch&quot;/&gt;&lt;Field Name=&quot;SignatureLowResColor&quot; Value=&quot;%Signatures%/dbisogni.450.180.gif&quot;/&gt;&lt;Field Name=&quot;Geschlecht&quot; Value=&quot;Frau&quot;/&gt;&lt;/DocProp&gt;&lt;DocProp UID=&quot;2002122010583847234010578&quot; EntryUID=&quot;2018111311394447102749&quot;&gt;&lt;Field Name=&quot;UID&quot; Value=&quot;2018111311394447102749&quot;/&gt;&lt;Field Name=&quot;IDName&quot; Value=&quot;Häberli Vogelsang Eva, Departementsvorsteherin Hochbau&quot;/&gt;&lt;Field Name=&quot;Name&quot; Value=&quot;Eva Häberli Vogelsang&quot;/&gt;&lt;Field Name=&quot;Function&quot; Value=&quot;Departementsvorsteherin Hochbau&quot;/&gt;&lt;Field Name=&quot;Initials&quot; Value=&quot;&quot;/&gt;&lt;Field Name=&quot;DirectPhone&quot; Value=&quot;&quot;/&gt;&lt;Field Name=&quot;FunctionUnterschrift&quot; Value=&quot;Departementsvorsteherind Hochbau&quot;/&gt;&lt;Field Name=&quot;EMail&quot; Value=&quot;&quot;/&gt;&lt;Field Name=&quot;SignatureLowResColor&quot; Value=&quot;%Signatures%/ehaeberli.450.180.gif&quot;/&gt;&lt;Field Name=&quot;Geschlecht&quot; Value=&quot;Frau&quot;/&gt;&lt;/DocProp&gt;&lt;DocProp UID=&quot;2003061115381095709037&quot; EntryUID=&quot;wge7bv7BV0uNfFWGFJQSaQ&quot;&gt;&lt;Field Name=&quot;UID&quot; Value=&quot;wge7bv7BV0uNfFWGFJQSaQ&quot;/&gt;&lt;Field Name=&quot;IDName&quot; Value=&quot;Dobay Oliver, Sekretär&quot;/&gt;&lt;Field Name=&quot;Name&quot; Value=&quot;Oliver Dobay&quot;/&gt;&lt;Field Name=&quot;Function&quot; Value=&quot;Sekretär&quot;/&gt;&lt;Field Name=&quot;Initials&quot; Value=&quot;od&quot;/&gt;&lt;Field Name=&quot;DirectPhone&quot; Value=&quot;031 868 82 32&quot;/&gt;&lt;Field Name=&quot;FunctionUnterschrift&quot; Value=&quot;Sekretär&quot;/&gt;&lt;Field Name=&quot;EMail&quot; Value=&quot;dobay.o@muenchenbuchsee.ch&quot;/&gt;&lt;Field Name=&quot;SignatureLowResColor&quot; Value=&quot;%Signatures%/odobay.450.180.gif&quot;/&gt;&lt;Field Name=&quot;Geschlecht&quot; Value=&quot;Herr&quot;/&gt;&lt;/DocProp&gt;&lt;/DocProps&gt;_x000d_"/>
    <w:docVar w:name="OawDocumentLanguageID" w:val="2055"/>
    <w:docVar w:name="OawDocumentStatus" w:val="default"/>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PositionWithValue&quot; Icon=&quot;3546&quot; Label=&quot;&amp;lt;translate&amp;gt;Style.PositionWithValue&amp;lt;/translate&amp;gt;&quot; Command=&quot;StyleApply&quot; Parameter=&quot;PositionWithValue&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8&quot;/&gt;_x000d_&lt;Item Type=&quot;Button&quot; IDName=&quot;Italic&quot;  Icon=&quot;3114&quot; Label=&quot;&amp;lt;translate&amp;gt;Style.Italic&amp;lt;/translate&amp;gt;&quot; Command=&quot;StyleApply&quot; Parameter=&quot;-89&quot;/&gt;_x000d_&lt;Item Type=&quot;Button&quot; IDName=&quot;Description&quot;  Icon=&quot;3114&quot; Label=&quot;&amp;lt;translate&amp;gt;Style.Description&amp;lt;/translate&amp;gt;&quot; Command=&quot;StyleApply&quot; Parameter=&quot;Description&quot;/&gt;_x000d_&lt;/Item&gt;_x000d_&lt;Item Type=&quot;SubMenu&quot; IDName=&quot;StructureStyles&quot;&gt;_x000d_&lt;Item Type=&quot;Button&quot; IDName=&quot;DocumentType&quot; Icon=&quot;3546&quot; Label=&quot;&amp;lt;translate&amp;gt;Style.DocumentType&amp;lt;/translate&amp;gt;&quot; Command=&quot;StyleApply&quot; Parameter=&quot;DocumentType&quot;/&gt;_x000d_&lt;Item Type=&quot;Button&quot; IDName=&quot;Subject&quot; Icon=&quot;3546&quot; Label=&quot;&amp;lt;translate&amp;gt;Style.Subject&amp;lt;/translate&amp;gt;&quot; Command=&quot;StyleApply&quot; Parameter=&quot;Subject&quot;/&gt;_x000d_&lt;Item Type=&quot;Button&quot; IDName=&quot;Title&quot; Icon=&quot;3546&quot; Label=&quot;&amp;lt;translate&amp;gt;Style.Title&amp;lt;/translate&amp;gt;&quot; Command=&quot;StyleApply&quot; Parameter=&quot;-63&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075&quot; Icon=&quot;3546&quot; Label=&quot;&amp;lt;translate&amp;gt;Style.Topic075&amp;lt;/translate&amp;gt;&quot; Command=&quot;StyleApply&quot; Parameter=&quot;Topic075&quot;/&gt;_x000d_&lt;Item Type=&quot;Button&quot; IDName=&quot;Topic300&quot; Icon=&quot;3546&quot; Label=&quot;&amp;lt;translate&amp;gt;Style.Topic300&amp;lt;/translate&amp;gt;&quot; Command=&quot;StyleApply&quot; Parameter=&quot;Topic300&quot;/&gt;_x000d_&lt;Item Type=&quot;Button&quot; IDName=&quot;Topic600&quot; Icon=&quot;3546&quot; Label=&quot;&amp;lt;translate&amp;gt;Style.Topic600&amp;lt;/translate&amp;gt;&quot; Command=&quot;StyleApply&quot; Parameter=&quot;Topic600&quot;/&gt;_x000d_&lt;Item Type=&quot;Button&quot; IDName=&quot;Topic900&quot; Icon=&quot;3546&quot; Label=&quot;&amp;lt;translate&amp;gt;Style.Topic900&amp;lt;/translate&amp;gt;&quot; Command=&quot;StyleApply&quot; Parameter=&quot;Topic900&quot;/&gt;_x000d_&lt;Item Type=&quot;Separator&quot;/&gt;_x000d_&lt;Item Type=&quot;Button&quot; IDName=&quot;Topic075Line&quot; Icon=&quot;3546&quot; Label=&quot;&amp;lt;translate&amp;gt;Style.Topic075Line&amp;lt;/translate&amp;gt;&quot; Command=&quot;StyleApply&quot; Parameter=&quot;Topic075Line&quot;/&gt;_x000d_&lt;Item Type=&quot;Button&quot; IDName=&quot;Topic300Line&quot; Icon=&quot;3546&quot; Label=&quot;&amp;lt;translate&amp;gt;Style.Topic300Line&amp;lt;/translate&amp;gt;&quot; Command=&quot;StyleApply&quot; Parameter=&quot;Topic300Line&quot;/&gt;_x000d_&lt;Item Type=&quot;Button&quot; IDName=&quot;Topic600Line&quot; Icon=&quot;3546&quot; Label=&quot;&amp;lt;translate&amp;gt;Style.Topic600Line&amp;lt;/translate&amp;gt;&quot; Command=&quot;StyleApply&quot; Parameter=&quot;Topic60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Bullets&quot; Icon=&quot;3546&quot; Label=&quot;&amp;lt;translate&amp;gt;Style.ListWithBullets&amp;lt;/translate&amp;gt;&quot; Command=&quot;StyleApply&quot; Parameter=&quot;ListWithBullet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1&quot;&gt;&lt;mail&gt;&lt;cc&gt;&lt;/cc&gt;&lt;bcc&gt;&lt;/bcc&gt;&lt;to&gt;&lt;value type=&quot;OawDocProperty&quot; name=&quot;Receipient.EMail&quot;&gt;&lt;separator text=&quot;&quot;&gt;&lt;/separator&gt;&lt;format text=&quot;&quot;&gt;&lt;/format&gt;&lt;/value&gt;&lt;/to&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word&gt;&lt;subject&gt;&lt;value type=&quot;OawDocVar&quot; name=&quot;BM_DocumentSubject&quot;&gt;&lt;separator text=&quot;&quot;&gt;&lt;/separator&gt;&lt;format text=&quot;&quot;&gt;&lt;/format&gt;&lt;/value&gt;&lt;/subject&gt;&lt;title&gt;&lt;value type=&quot;OawLanguage&quot; name=&quot;Template.Letter&quot;&gt;&lt;separator text=&quot;&quot;&gt;&lt;/separator&gt;&lt;format text=&quot;&quot;&gt;&lt;/format&gt;&lt;/value&gt;&lt;/title&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word&gt;&lt;PDF&gt;&lt;subject&gt;&lt;value type=&quot;OawDocVar&quot; name=&quot;BM_DocumentSubject&quot;&gt;&lt;separator text=&quot;&quot;&gt;&lt;/separator&gt;&lt;format text=&quot;&quot;&gt;&lt;/format&gt;&lt;/value&gt;&lt;/subject&gt;&lt;title&gt;&lt;value type=&quot;OawLanguage&quot; name=&quot;Template.Letter&quot;&gt;&lt;separator text=&quot;&quot;&gt;&lt;/separator&gt;&lt;format text=&quot;&quot;&gt;&lt;/format&gt;&lt;/value&gt;&lt;/title&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PDF&gt;&lt;/send&gt;&lt;save profileUID=&quot;2003112610595290705547&quot;&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ave&gt;&lt;send profileUID=&quot;2003010711200895123470110&quot;&gt;&lt;mail&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mail&gt;&lt;word&gt;&lt;keywords&gt;&lt;/keywords&gt;&lt;title&gt;&lt;value type=&quot;OawLanguage&quot; name=&quot;Template.Letter&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Company.Company&quot;&gt;&lt;separator text=&quot;&quot;&gt;&lt;/separator&gt;&lt;format text=&quot;&quot;&gt;&lt;/format&gt;&lt;/value&gt;&lt;/author&gt;&lt;fileName&gt;&lt;value type=&quot;OawBookmark&quot; name=&quot;Subject&quot;&gt;&lt;separator text=&quot;&quot;&gt;&lt;/separator&gt;&lt;format text=&quot;&quot;&gt;&lt;/format&gt;&lt;/value&gt;&lt;/fileName&gt;&lt;/word&gt;&lt;PDF&gt;&lt;keywords&gt;&lt;/keywords&gt;&lt;title&gt;&lt;value type=&quot;OawLanguage&quot; name=&quot;Template.Letter&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Company.Company&quot;&gt;&lt;separator text=&quot;&quot;&gt;&lt;/separator&gt;&lt;format text=&quot;&quot;&gt;&lt;/format&gt;&lt;/value&gt;&lt;/author&gt;&lt;fileName&gt;&lt;value type=&quot;OawBookmark&quot; name=&quot;Subject&quot;&gt;&lt;separator text=&quot;&quot;&gt;&lt;/separator&gt;&lt;format text=&quot;&quot;&gt;&lt;/format&gt;&lt;/value&gt;&lt;/fileName&gt;&lt;/PDF&gt;&lt;/send&gt;&lt;send profileUID=&quot;2004040214394261858638&quot;&gt;&lt;PDF&gt;&lt;title&gt;&lt;value type=&quot;OawLanguage&quot; name=&quot;Template.Letter&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PDF&gt;&lt;mail&gt;&lt;to&gt;&lt;value type=&quot;OawDocProperty&quot; name=&quot;Rece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send&gt;&lt;send profileUID=&quot;2004040214394214143821&quot;&gt;&lt;mail&gt;&lt;subject&gt;&lt;value type=&quot;OawDocVar&quot; name=&quot;BM_DocumentSubject&quot;&gt;&lt;separator text=&quot;&quot;&gt;&lt;/separator&gt;&lt;format text=&quot;&quot;&gt;&lt;/format&gt;&lt;/value&gt;&lt;/subject&gt;&lt;to&gt;&lt;value type=&quot;OawDocProperty&quot; name=&quot;Receipient.EMail&quot;&gt;&lt;separator text=&quot;&quot;&gt;&lt;/separator&gt;&lt;format text=&quot;&quot;&gt;&lt;/format&gt;&lt;/value&gt;&lt;/to&gt;&lt;body&gt;&lt;value type=&quot;OawDocVar&quot; name=&quot;BM_ReceipientSalutation&quot;&gt;&lt;separator text=&quot;%CrLf%%CrLf%&quot;&gt;&lt;/separator&gt;&lt;format text=&quot;&quot;&gt;&lt;/format&gt;&lt;/value&gt;&lt;value type=&quot;OawLanguage&quot; name=&quot;Email.Text01&quot;&gt;&lt;separator text=&quot;&quot;&gt;&lt;/separator&gt;&lt;format text=&quot;&quot;&gt;&lt;/format&gt;&lt;/value&gt;&lt;value type=&quot;OawDocVar&quot; name=&quot;BM_DocumentSubject&quot;&gt;&lt;separator text=&quot;&quot;&gt;&lt;/separator&gt;&lt;format text=&quot;&quot;&gt;&lt;/format&gt;&lt;/value&gt;&lt;value type=&quot;OawLanguage&quot; name=&quot;Email.Text02&quot;&gt;&lt;separator text=&quot;%CrLf%%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send&gt;&lt;save profileUID=&quot;2003112717153125284480&quot;&gt;&lt;word&gt;&lt;keywords&gt;&lt;/keywords&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fileName&gt;&lt;value type=&quot;OawBookmark&quot; name=&quot;Subject&quot;&gt;&lt;separator text=&quot;&quot;&gt;&lt;/separator&gt;&lt;format text=&quot;&quot;&gt;&lt;/format&gt;&lt;/value&gt;&lt;/fileName&gt;&lt;/word&gt;&lt;PDF&gt;&lt;keywords&gt;&lt;/keywords&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fileName&gt;&lt;value type=&quot;OawBookmark&quot; name=&quot;Subject&quot;&gt;&lt;separator text=&quot;&quot;&gt;&lt;/separator&gt;&lt;format text=&quot;&quot;&gt;&lt;/format&gt;&lt;/value&gt;&lt;/fileName&gt;&lt;/PDF&gt;&lt;/save&gt;&lt;save profileUID=&quot;2004040214492466553768&quot;&gt;&lt;word&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word&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PDF&gt;&lt;/save&gt;&lt;save profileUID=&quot;2003112513571987705547&quot;&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ave&gt;&lt;save profileUID=&quot;2004062216425255253277&quot;&gt;&lt;word&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word&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PDF&gt;&lt;/save&gt;&lt;save profileUID=&quot;2006120514374995979992&quot;&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DocVar&quot; name=&quot;BM_DocumentSubject&quot;&gt;&lt;separator text=&quot;&quot;&gt;&lt;/separator&gt;&lt;format text=&quot;&quot;&gt;&lt;/format&gt;&lt;/value&gt;&lt;/fileName&gt;&lt;/PDF&gt;&lt;/save&gt;&lt;save profileUID=&quot;2006120514401556040061&quot;&gt;&lt;word&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DocVar&quot; name=&quot;BM_DocumentSubject&quot;&gt;&lt;separator text=&quot;&quot;&gt;&lt;/separator&gt;&lt;format text=&quot;&quot;&gt;&lt;/format&gt;&lt;/value&gt;&lt;/fileName&gt;&lt;title&gt;&lt;value type=&quot;OawLanguage&quot; name=&quot;Template.Letter&quot;&gt;&lt;separator text=&quot;&quot;&gt;&lt;/separator&gt;&lt;format text=&quot;&quot;&gt;&lt;/format&gt;&lt;/value&gt;&lt;/title&gt;&lt;/word&gt;&lt;PDF&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DocVar&quot; name=&quot;BM_DocumentSubject&quot;&gt;&lt;separator text=&quot;&quot;&gt;&lt;/separator&gt;&lt;format text=&quot;&quot;&gt;&lt;/format&gt;&lt;/value&gt;&lt;/fileName&gt;&lt;title&gt;&lt;value type=&quot;OawLanguage&quot; name=&quot;Template.Letter&quot;&gt;&lt;separator text=&quot;&quot;&gt;&lt;/separator&gt;&lt;format text=&quot;&quot;&gt;&lt;/format&gt;&lt;/value&gt;&lt;/title&gt;&lt;/PDF&gt;&lt;/save&gt;&lt;save profileUID=&quot;2006120514412679025182&quot;&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DocVar&quot; name=&quot;BM_DocumentSubject&quot;&gt;&lt;separator text=&quot;&quot;&gt;&lt;/separator&gt;&lt;format text=&quot;&quot;&gt;&lt;/format&gt;&lt;/value&gt;&lt;/fileName&gt;&lt;/PDF&gt;&lt;/save&gt;&lt;save profileUID=&quot;2006120514423114802349&quot;&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DocVar&quot; name=&quot;BM_DocumentSubject&quot;&gt;&lt;separator text=&quot;&quot;&gt;&lt;/separator&gt;&lt;format text=&quot;&quot;&gt;&lt;/format&gt;&lt;/value&gt;&lt;/fileName&gt;&lt;/PDF&gt;&lt;/save&gt;&lt;send profileUID=&quot;2006120514175878093883&quot;&gt;&lt;mail&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mail&gt;&lt;word&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title&gt;&lt;value type=&quot;OawLanguage&quot; name=&quot;Template.Letter&quot;&gt;&lt;separator text=&quot;&quot;&gt;&lt;/separator&gt;&lt;format text=&quot;&quot;&gt;&lt;/format&gt;&lt;/value&gt;&lt;/title&gt;&lt;fileName&gt;&lt;value type=&quot;OawBookmark&quot; name=&quot;Subject&quot;&gt;&lt;separator text=&quot;&quot;&gt;&lt;/separator&gt;&lt;format text=&quot;&quot;&gt;&lt;/format&gt;&lt;/value&gt;&lt;/fileName&gt;&lt;/word&gt;&lt;PDF&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title&gt;&lt;value type=&quot;OawLanguage&quot; name=&quot;Template.Letter&quot;&gt;&lt;separator text=&quot;&quot;&gt;&lt;/separator&gt;&lt;format text=&quot;&quot;&gt;&lt;/format&gt;&lt;/value&gt;&lt;/title&gt;&lt;fileName&gt;&lt;value type=&quot;OawBookmark&quot; name=&quot;Subject&quot;&gt;&lt;separator text=&quot;&quot;&gt;&lt;/separator&gt;&lt;format text=&quot;&quot;&gt;&lt;/format&gt;&lt;/value&gt;&lt;/fileName&gt;&lt;/PDF&gt;&lt;/send&gt;&lt;send profileUID=&quot;2006120514215842576656&quot;&gt;&lt;PDF&gt;&lt;fileName&gt;&lt;value type=&quot;OawBookmark&quot; name=&quot;Subject&quot;&gt;&lt;separator text=&quot;&quot;&gt;&lt;/separator&gt;&lt;format text=&quot;&quot;&gt;&lt;/format&gt;&lt;/value&gt;&lt;/fileName&gt;&lt;keywords&gt;&lt;/keywords&gt;&lt;author&gt;&lt;value type=&quot;OawDocProperty&quot; name=&quot;Company.Company&quot;&gt;&lt;separator text=&quot;&quot;&gt;&lt;/separator&gt;&lt;format text=&quot;&quot;&gt;&lt;/format&gt;&lt;/value&gt;&lt;/author&gt;&lt;subject&gt;&lt;value type=&quot;OawDocVar&quot; name=&quot;BM_DocumentSubject&quot;&gt;&lt;separator text=&quot;&quot;&gt;&lt;/separator&gt;&lt;format text=&quot;&quot;&gt;&lt;/format&gt;&lt;/value&gt;&lt;/subject&gt;&lt;title&gt;&lt;value type=&quot;OawLanguage&quot; name=&quot;Template.Letter&quot;&gt;&lt;separator text=&quot;&quot;&gt;&lt;/separator&gt;&lt;format text=&quot;&quot;&gt;&lt;/format&gt;&lt;/value&gt;&lt;/title&gt;&lt;/PDF&gt;&lt;mail&gt;&lt;to&gt;&lt;value type=&quot;OawDocProperty&quot; name=&quot;Rece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send&gt;&lt;send profileUID=&quot;2006120514241910601803&quot;&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PDF&gt;&lt;mail&gt;&lt;to&gt;&lt;value type=&quot;OawDocProperty&quot; name=&quot;Rece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send&gt;&lt;send profileUID=&quot;2006121210395821292110&quot;&gt;&lt;mail&gt;&lt;cc&gt;&lt;/cc&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mail&gt;&lt;word&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fileName&gt;&lt;value type=&quot;OawBookmark&quot; name=&quot;Subject&quot;&gt;&lt;separator text=&quot;&quot;&gt;&lt;/separator&gt;&lt;format text=&quot;&quot;&gt;&lt;/format&gt;&lt;/value&gt;&lt;/fileName&gt;&lt;/word&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fileName&gt;&lt;value type=&quot;OawBookmark&quot; name=&quot;Subject&quot;&gt;&lt;separator text=&quot;&quot;&gt;&lt;/separator&gt;&lt;format text=&quot;&quot;&gt;&lt;/format&gt;&lt;/value&gt;&lt;/fileName&gt;&lt;/PDF&gt;&lt;/send&gt;&lt;save profileUID=&quot;2006121210441235887611&quot;&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DocVar&quot; name=&quot;BM_DocumentSubject&quot;&gt;&lt;separator text=&quot;&quot;&gt;&lt;/separator&gt;&lt;format text=&quot;&quot;&gt;&lt;/format&gt;&lt;/value&gt;&lt;/fileName&gt;&lt;/PDF&gt;&lt;/save&gt;&lt;/OawOMS&gt;_x000d_"/>
    <w:docVar w:name="oawPaperSize" w:val="7"/>
    <w:docVar w:name="OawPrint.2003010711185094343750537" w:val="&lt;source&gt;&lt;documentProperty UID=&quot;&quot;&gt;&lt;Fields List=&quot;&quot;/&gt;&lt;OawDocProperty name=&quot;Outputprofile.External.Copy&quot; field=&quot;&quot;/&gt;&lt;OawDocProperty name=&quot;Outputprofile.External.Draft&quot; field=&quot;&quot;/&gt;&lt;OawDocProperty name=&quot;Outputprofile.Internal.Copy&quot; field=&quot;&quot;/&gt;&lt;OawDocProperty name=&quot;Outputprofile.Internal.Original&quot; field=&quot;&quot;/&gt;&lt;/documentProperty&gt;&lt;documentProperty UID=&quot;2003060614150123456789&quot;&gt;&lt;SQL&gt;SELECT Value, UID FROM Data WHERE LCID = '%WhereLCID%';&lt;/SQL&gt;&lt;OawDocProperty name=&quot;Outputprofile.Internal.Draft&quot; field=&quot;Outputprofile.Internal.Draft&quot;/&gt;&lt;/documentProperty&gt;&lt;documentProperty UID=&quot;2003070216009988776655&quot;&gt;&lt;OawDocProperty name=&quot;BM_Subject&quot; field=&quot;Subject&quot;/&gt;&lt;/documentProperty&gt;&lt;/source&gt;"/>
    <w:docVar w:name="OawPrint.2004040214370529854396" w:val="&lt;source&gt;&lt;documentProperty UID=&quot;&quot;&gt;&lt;Fields List=&quot;&quot;/&gt;&lt;OawDocProperty name=&quot;Outputprofile.External.Copy&quot; field=&quot;&quot;/&gt;&lt;OawDocProperty name=&quot;Outputprofile.Internal.Copy&quot; field=&quot;&quot;/&gt;&lt;OawDocProperty name=&quot;Outputprofile.Internal.Draft&quot; field=&quot;&quot;/&gt;&lt;OawDocProperty name=&quot;Outputprofile.Internal.Original&quot; field=&quot;&quot;/&gt;&lt;/documentProperty&gt;&lt;documentProperty UID=&quot;2003060614150123456789&quot;&gt;&lt;SQL&gt;SELECT Value, UID FROM Data WHERE LCID = '%WhereLCID%';&lt;/SQL&gt;&lt;OawDocProperty name=&quot;Outputprofile.External.Draft&quot; field=&quot;Outputprofile.External.Draft&quot;/&gt;&lt;/documentProperty&gt;&lt;documentProperty UID=&quot;2003070216009988776655&quot;&gt;&lt;OawDocProperty name=&quot;BM_Subject&quot; field=&quot;Subject&quot;/&gt;&lt;/documentProperty&gt;&lt;/source&gt;"/>
    <w:docVar w:name="OawPrint.2006120514062149532222" w:val="&lt;source&gt;&lt;documentProperty UID=&quot;&quot;&gt;&lt;Fields List=&quot;&quot;/&gt;&lt;OawDocProperty name=&quot;Outputprofile.External.Copy&quot; field=&quot;&quot;/&gt;&lt;OawDocProperty name=&quot;Outputprofile.External.Draft&quot; field=&quot;&quot;/&gt;&lt;OawDocProperty name=&quot;Outputprofile.Internal.Draft&quot; field=&quot;&quot;/&gt;&lt;OawDocProperty name=&quot;Outputprofile.Internal.Original&quot; field=&quot;&quot;/&gt;&lt;/documentProperty&gt;&lt;documentProperty UID=&quot;2003060614150123456789&quot;&gt;&lt;SQL&gt;SELECT Value, UID FROM Data WHERE LCID = '%WhereLCID%';&lt;/SQL&gt;&lt;OawDocProperty name=&quot;Outputprofile.Internal.Copy&quot; field=&quot;Outputprofile.Internal.Copy&quot;/&gt;&lt;/documentProperty&gt;&lt;documentProperty UID=&quot;2003070216009988776655&quot;&gt;&lt;OawDocProperty name=&quot;BM_Subject&quot; field=&quot;Subject&quot;/&gt;&lt;/documentProperty&gt;&lt;/source&gt;"/>
    <w:docVar w:name="OawPrint.2006120514073882160728" w:val="&lt;source&gt;&lt;documentProperty UID=&quot;2003060614150123456789&quot;&gt;&lt;SQL&gt;SELECT Value, UID FROM Data WHERE LCID = '%WhereLCID%';&lt;/SQL&gt;&lt;OawDocProperty name=&quot;Outputprofile.External.Copy&quot; field=&quot;Outputprofile.External.Copy&quot;/&gt;&lt;/documentProperty&gt;&lt;documentProperty UID=&quot;&quot;&gt;&lt;Fields List=&quot;&quot;/&gt;&lt;OawDocProperty name=&quot;Outputprofile.External.Draft&quot; field=&quot;&quot;/&gt;&lt;OawDocProperty name=&quot;Outputprofile.Internal.Copy&quot; field=&quot;&quot;/&gt;&lt;OawDocProperty name=&quot;Outputprofile.Internal.Draft&quot; field=&quot;&quot;/&gt;&lt;OawDocProperty name=&quot;Outputprofile.Internal.Original&quot; field=&quot;&quot;/&gt;&lt;/documentProperty&gt;&lt;documentProperty UID=&quot;2003070216009988776655&quot;&gt;&lt;OawDocProperty name=&quot;BM_Subject&quot; field=&quot;Subject&quot;/&gt;&lt;/documentProperty&gt;&lt;/source&gt;"/>
    <w:docVar w:name="OawPrint.2006120711380151760646" w:val="&lt;source&gt;&lt;documentProperty UID=&quot;&quot;&gt;&lt;Fields List=&quot;&quot;/&gt;&lt;OawDocProperty name=&quot;Outputprofile.External.Copy&quot; field=&quot;&quot;/&gt;&lt;OawDocProperty name=&quot;Outputprofile.External.Draft&quot; field=&quot;&quot;/&gt;&lt;OawDocProperty name=&quot;Outputprofile.Internal.Copy&quot; field=&quot;&quot;/&gt;&lt;OawDocProperty name=&quot;Outputprofile.Internal.Draft&quot; field=&quot;&quot;/&gt;&lt;OawDocProperty name=&quot;Outputprofile.Internal.Original&quot; field=&quot;&quot;/&gt;&lt;OawDocProperty name=&quot;Organisation.Footer1&quot; field=&quot;&quot;/&gt;&lt;/documentProperty&gt;&lt;documentProperty UID=&quot;2003070216009988776655&quot;&gt;&lt;OawDocProperty name=&quot;BM_Subject&quot; field=&quot;Subject&quot;/&gt;&lt;/documentProperty&gt;&lt;/source&gt;"/>
    <w:docVar w:name="OawPrint.3" w:val="&lt;source&gt;&lt;documentProperty UID=&quot;&quot;&gt;&lt;Fields List=&quot;&quot;/&gt;&lt;OawDocProperty name=&quot;Outputprofile.External.Copy&quot; field=&quot;&quot;/&gt;&lt;OawDocProperty name=&quot;Outputprofile.External.Draft&quot; field=&quot;&quot;/&gt;&lt;OawDocProperty name=&quot;Outputprofile.Internal.Copy&quot; field=&quot;&quot;/&gt;&lt;OawDocProperty name=&quot;Outputprofile.Internal.Draft&quot; field=&quot;&quot;/&gt;&lt;/documentProperty&gt;&lt;documentProperty UID=&quot;2003060614150123456789&quot;&gt;&lt;SQL&gt;SELECT Value, UID FROM Data WHERE LCID = '%WhereLCID%';&lt;/SQL&gt;&lt;OawDocProperty name=&quot;Outputprofile.Internal.Original&quot; field=&quot;Outputprofile.Internal.Original&quot;/&gt;&lt;/documentProperty&gt;&lt;documentProperty UID=&quot;2003070216009988776655&quot;&gt;&lt;OawDocProperty name=&quot;BM_Subject&quot; field=&quot;Subject&quot;/&gt;&lt;/documentProperty&gt;&lt;/source&gt;"/>
    <w:docVar w:name="OawPrint.4" w:val="&lt;source&gt;&lt;documentProperty UID=&quot;&quot;&gt;&lt;Fields List=&quot;&quot;/&gt;&lt;OawDocProperty name=&quot;Outputprofile.External.Copy&quot; field=&quot;&quot;/&gt;&lt;OawDocProperty name=&quot;Outputprofile.External.Draft&quot; field=&quot;&quot;/&gt;&lt;OawDocProperty name=&quot;Outputprofile.Internal.Copy&quot; field=&quot;&quot;/&gt;&lt;OawDocProperty name=&quot;Outputprofile.Internal.Draft&quot; field=&quot;&quot;/&gt;&lt;OawDocProperty name=&quot;Outputprofile.Internal.Original&quot; field=&quot;&quot;/&gt;&lt;OawDocProperty name=&quot;Organisation.Footer1&quot; field=&quot;&quot;/&gt;&lt;/documentProperty&gt;&lt;documentProperty UID=&quot;2003070216009988776655&quot;&gt;&lt;OawDocProperty name=&quot;BM_Subject&quot; field=&quot;Subject&quot;/&gt;&lt;/documentProperty&gt;&lt;/source&gt;"/>
    <w:docVar w:name="OawPrinterTray.2003010711185094343750537" w:val="document.firstpage:=2003061718080779000241;document.otherpages:=2003061718080779000241;"/>
    <w:docVar w:name="OawPrinterTray.2003010711185094343751245" w:val="document.firstpage:=2003061718080779000241;document.otherpages:=2003061718080779000241;"/>
    <w:docVar w:name="OawPrinterTray.2004040214370529854396" w:val="document.firstpage:=2003061718064858105452;document.otherpages:=2003061718064858105452;"/>
    <w:docVar w:name="OawPrinterTray.2006120514062149532222" w:val="document.firstpage:=2003061718080779000241;document.otherpages:=2003061718080779000241;"/>
    <w:docVar w:name="OawPrinterTray.2006120514073882160728" w:val="document.firstpage:=2003061718064858105452;document.otherpages:=2003061718064858105452;"/>
    <w:docVar w:name="OawPrinterTray.2006120711380151760646" w:val="document.firstpage:=2003061718064858105452;document.otherpages:=2003061718080779000241;"/>
    <w:docVar w:name="OawPrinterTray.3" w:val="document.firstpage:=2003061718080779000241;document.otherpages:=2003061718080779000241;"/>
    <w:docVar w:name="OawPrinterTray.4" w:val="document.firstpage:=2003061718064858105452;document.otherpages:=2003061718080779000241;"/>
    <w:docVar w:name="OawPrintRestore.2003010711185094343750537" w:val="&lt;source&gt;&lt;documentProperty UID=&quot;&quot;&gt;&lt;Fields List=&quot;&quot;/&gt;&lt;OawDocProperty name=&quot;Outputprofile.External.Copy&quot; field=&quot;&quot;/&gt;&lt;OawDocProperty name=&quot;Outputprofile.External.Draft&quot; field=&quot;&quot;/&gt;&lt;OawDocProperty name=&quot;Outputprofile.Internal.Copy&quot; field=&quot;&quot;/&gt;&lt;OawDocProperty name=&quot;Outputprofile.Internal.Draft&quot; field=&quot;&quot;/&gt;&lt;OawDocProperty name=&quot;Outputprofile.Internal.Original&quot; field=&quot;&quot;/&gt;&lt;/documentProperty&gt;&lt;documentProperty UID=&quot;2003070216009988776655&quot;&gt;&lt;OawDocProperty name=&quot;BM_Subject&quot; field=&quot;Subject&quot;/&gt;&lt;/documentProperty&gt;&lt;/source&gt;"/>
    <w:docVar w:name="OawPrintRestore.2004040214370529854396" w:val="&lt;source&gt;&lt;documentProperty UID=&quot;&quot;&gt;&lt;Fields List=&quot;&quot;/&gt;&lt;OawDocProperty name=&quot;Outputprofile.External.Copy&quot; field=&quot;&quot;/&gt;&lt;OawDocProperty name=&quot;Outputprofile.External.Draft&quot; field=&quot;&quot;/&gt;&lt;OawDocProperty name=&quot;Outputprofile.Internal.Copy&quot; field=&quot;&quot;/&gt;&lt;OawDocProperty name=&quot;Outputprofile.Internal.Draft&quot; field=&quot;&quot;/&gt;&lt;OawDocProperty name=&quot;Outputprofile.Internal.Original&quot; field=&quot;&quot;/&gt;&lt;/documentProperty&gt;&lt;documentProperty UID=&quot;2003070216009988776655&quot;&gt;&lt;OawDocProperty name=&quot;BM_Subject&quot; field=&quot;Subject&quot;/&gt;&lt;/documentProperty&gt;&lt;/source&gt;"/>
    <w:docVar w:name="OawPrintRestore.2006120514062149532222" w:val="&lt;source&gt;&lt;documentProperty UID=&quot;&quot;&gt;&lt;Fields List=&quot;&quot;/&gt;&lt;OawDocProperty name=&quot;Outputprofile.External.Copy&quot; field=&quot;&quot;/&gt;&lt;OawDocProperty name=&quot;Outputprofile.External.Draft&quot; field=&quot;&quot;/&gt;&lt;OawDocProperty name=&quot;Outputprofile.Internal.Copy&quot; field=&quot;&quot;/&gt;&lt;OawDocProperty name=&quot;Outputprofile.Internal.Draft&quot; field=&quot;&quot;/&gt;&lt;OawDocProperty name=&quot;Outputprofile.Internal.Original&quot; field=&quot;&quot;/&gt;&lt;/documentProperty&gt;&lt;documentProperty UID=&quot;2003070216009988776655&quot;&gt;&lt;OawDocProperty name=&quot;BM_Subject&quot; field=&quot;Subject&quot;/&gt;&lt;/documentProperty&gt;&lt;/source&gt;"/>
    <w:docVar w:name="OawPrintRestore.2006120514073882160728" w:val="&lt;source&gt;&lt;documentProperty UID=&quot;&quot;&gt;&lt;Fields List=&quot;&quot;/&gt;&lt;OawDocProperty name=&quot;Outputprofile.External.Copy&quot; field=&quot;&quot;/&gt;&lt;OawDocProperty name=&quot;Outputprofile.External.Draft&quot; field=&quot;&quot;/&gt;&lt;OawDocProperty name=&quot;Outputprofile.Internal.Copy&quot; field=&quot;&quot;/&gt;&lt;OawDocProperty name=&quot;Outputprofile.Internal.Draft&quot; field=&quot;&quot;/&gt;&lt;OawDocProperty name=&quot;Outputprofile.Internal.Original&quot; field=&quot;&quot;/&gt;&lt;/documentProperty&gt;&lt;documentProperty UID=&quot;2003070216009988776655&quot;&gt;&lt;OawDocProperty name=&quot;BM_Subject&quot; field=&quot;Subject&quot;/&gt;&lt;/documentProperty&gt;&lt;/source&gt;"/>
    <w:docVar w:name="OawPrintRestore.2006120711380151760646" w:val="&lt;source&gt;&lt;documentProperty UID=&quot;&quot;&gt;&lt;Fields List=&quot;&quot;/&gt;&lt;OawDocProperty name=&quot;Outputprofile.External.Copy&quot; field=&quot;&quot;/&gt;&lt;OawDocProperty name=&quot;Outputprofile.External.Draft&quot; field=&quot;&quot;/&gt;&lt;OawDocProperty name=&quot;Outputprofile.Internal.Copy&quot; field=&quot;&quot;/&gt;&lt;OawDocProperty name=&quot;Outputprofile.Internal.Draft&quot; field=&quot;&quot;/&gt;&lt;OawDocProperty name=&quot;Outputprofile.Internal.Original&quot; field=&quot;&quot;/&gt;&lt;/documentProperty&gt;&lt;documentProperty UID=&quot;2002122011014149059130932&quot;&gt;&lt;Fields List=&quot;Footer1&quot;/&gt;&lt;OawDocProperty name=&quot;Organisation.Footer1&quot; field=&quot;Footer1&quot;/&gt;&lt;/documentProperty&gt;&lt;documentProperty UID=&quot;2003070216009988776655&quot;&gt;&lt;OawDocProperty name=&quot;BM_Subject&quot; field=&quot;Subject&quot;/&gt;&lt;/documentProperty&gt;&lt;/source&gt;"/>
    <w:docVar w:name="OawPrintRestore.3" w:val="&lt;source&gt;&lt;documentProperty UID=&quot;&quot;&gt;&lt;Fields List=&quot;&quot;/&gt;&lt;OawDocProperty name=&quot;Outputprofile.External.Copy&quot; field=&quot;&quot;/&gt;&lt;OawDocProperty name=&quot;Outputprofile.External.Draft&quot; field=&quot;&quot;/&gt;&lt;OawDocProperty name=&quot;Outputprofile.Internal.Copy&quot; field=&quot;&quot;/&gt;&lt;OawDocProperty name=&quot;Outputprofile.Internal.Draft&quot; field=&quot;&quot;/&gt;&lt;OawDocProperty name=&quot;Outputprofile.Internal.Original&quot; field=&quot;&quot;/&gt;&lt;/documentProperty&gt;&lt;documentProperty UID=&quot;2003070216009988776655&quot;&gt;&lt;OawDocProperty name=&quot;BM_Subject&quot; field=&quot;Subject&quot;/&gt;&lt;/documentProperty&gt;&lt;/source&gt;"/>
    <w:docVar w:name="OawPrintRestore.4" w:val="&lt;source&gt;&lt;documentProperty UID=&quot;&quot;&gt;&lt;Fields List=&quot;&quot;/&gt;&lt;OawDocProperty name=&quot;Outputprofile.External.Copy&quot; field=&quot;&quot;/&gt;&lt;OawDocProperty name=&quot;Outputprofile.External.Draft&quot; field=&quot;&quot;/&gt;&lt;OawDocProperty name=&quot;Outputprofile.Internal.Copy&quot; field=&quot;&quot;/&gt;&lt;OawDocProperty name=&quot;Outputprofile.Internal.Draft&quot; field=&quot;&quot;/&gt;&lt;OawDocProperty name=&quot;Outputprofile.Internal.Original&quot; field=&quot;&quot;/&gt;&lt;/documentProperty&gt;&lt;documentProperty UID=&quot;2002122011014149059130932&quot;&gt;&lt;Fields List=&quot;Footer1&quot;/&gt;&lt;OawDocProperty name=&quot;Organisation.Footer1&quot; field=&quot;Footer1&quot;/&gt;&lt;/documentProperty&gt;&lt;documentProperty UID=&quot;2003070216009988776655&quot;&gt;&lt;OawDocProperty name=&quot;BM_Subject&quot; field=&quot;Subject&quot;/&gt;&lt;/documentProperty&gt;&lt;/source&gt;"/>
    <w:docVar w:name="OawProjectID" w:val="muenchenbuchsee"/>
    <w:docVar w:name="OawRecipients" w:val="&lt;Recipients&gt;&lt;Recipient&gt;&lt;UID&gt;2020012008184714126049&lt;/UID&gt;&lt;IDName&gt;Empfänger&lt;/IDName&gt;&lt;RecipientActive&gt;-1&lt;/RecipientActive&gt;&lt;RecipientIcon&gt;Contact&lt;/RecipientIcon&gt;&lt;MappingTableLabel&gt;&lt;/MappingTableLabel&gt;&lt;MappingTableActive&gt;-1&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Sehr geehrte Damen und Herren&lt;/Introduction&gt;&lt;Closing&gt;Freundliche Grüsse&lt;/Closing&gt;&lt;FormattedFullAddress&gt;&lt;/FormattedFullAddress&gt;&lt;CompleteAddressImported&gt;&lt;/CompleteAddressImported&gt;&lt;/Recipient&gt;&lt;/Recipients&gt;_x000d_"/>
    <w:docVar w:name="OawSave.2004062216425255253277" w:val="&lt;source&gt;&lt;documentProperty UID=&quot;&quot;&gt;&lt;Fields List=&quot;&quot;/&gt;&lt;OawDocProperty name=&quot;Outputprofile.External.Copy&quot; field=&quot;&quot;/&gt;&lt;OawDocProperty name=&quot;Outputprofile.Internal.Copy&quot; field=&quot;&quot;/&gt;&lt;OawDocProperty name=&quot;Outputprofile.Internal.Draft&quot; field=&quot;&quot;/&gt;&lt;OawDocProperty name=&quot;Outputprofile.Internal.Original&quot; field=&quot;&quot;/&gt;&lt;/documentProperty&gt;&lt;documentProperty UID=&quot;2003060614150123456789&quot;&gt;&lt;SQL&gt;SELECT Value, UID FROM Data WHERE LCID = '%WhereLCID%';&lt;/SQL&gt;&lt;OawDocProperty name=&quot;Outputprofile.External.Draft&quot; field=&quot;Outputprofile.External.Draft&quot;/&gt;&lt;/documentProperty&gt;&lt;documentProperty UID=&quot;2003070216009988776655&quot;&gt;&lt;OawDocProperty name=&quot;BM_Subject&quot; field=&quot;Subject&quot;/&gt;&lt;/documentProperty&gt;&lt;/source&gt;"/>
    <w:docVar w:name="OawSave.2006120514401556040061" w:val="&lt;source&gt;&lt;documentProperty UID=&quot;&quot;&gt;&lt;Fields List=&quot;&quot;/&gt;&lt;OawDocProperty name=&quot;Outputprofile.External.Copy&quot; field=&quot;&quot;/&gt;&lt;OawDocProperty name=&quot;Outputprofile.External.Draft&quot; field=&quot;&quot;/&gt;&lt;OawDocProperty name=&quot;Outputprofile.Internal.Copy&quot; field=&quot;&quot;/&gt;&lt;OawDocProperty name=&quot;Outputprofile.Internal.Draft&quot; field=&quot;&quot;/&gt;&lt;OawDocProperty name=&quot;Outputprofile.Internal.Original&quot; field=&quot;&quot;/&gt;&lt;/documentProperty&gt;&lt;documentProperty UID=&quot;2003070216009988776655&quot;&gt;&lt;OawDocProperty name=&quot;BM_Subject&quot; field=&quot;Subject&quot;/&gt;&lt;/documentProperty&gt;&lt;/source&gt;"/>
    <w:docVar w:name="OawSave.2006120514423114802349" w:val="&lt;source&gt;&lt;documentProperty UID=&quot;2003060614150123456789&quot;&gt;&lt;SQL&gt;SELECT Value, UID FROM Data WHERE LCID = '%WhereLCID%';&lt;/SQL&gt;&lt;OawDocProperty name=&quot;Outputprofile.External.Copy&quot; field=&quot;Outputprofile.External.Copy&quot;/&gt;&lt;/documentProperty&gt;&lt;documentProperty UID=&quot;&quot;&gt;&lt;Fields List=&quot;&quot;/&gt;&lt;OawDocProperty name=&quot;Outputprofile.External.Draft&quot; field=&quot;&quot;/&gt;&lt;OawDocProperty name=&quot;Outputprofile.Internal.Copy&quot; field=&quot;&quot;/&gt;&lt;OawDocProperty name=&quot;Outputprofile.Internal.Draft&quot; field=&quot;&quot;/&gt;&lt;OawDocProperty name=&quot;Outputprofile.Internal.Original&quot; field=&quot;&quot;/&gt;&lt;/documentProperty&gt;&lt;documentProperty UID=&quot;2003070216009988776655&quot;&gt;&lt;OawDocProperty name=&quot;BM_Subject&quot; field=&quot;Subject&quot;/&gt;&lt;/documentProperty&gt;&lt;/source&gt;"/>
    <w:docVar w:name="OawSave.2006121210441235887611" w:val="&lt;source&gt;&lt;documentProperty UID=&quot;&quot;&gt;&lt;Fields List=&quot;&quot;/&gt;&lt;OawDocProperty name=&quot;Outputprofile.External.Copy&quot; field=&quot;&quot;/&gt;&lt;OawDocProperty name=&quot;Outputprofile.External.Draft&quot; field=&quot;&quot;/&gt;&lt;OawDocProperty name=&quot;Outputprofile.Internal.Copy&quot; field=&quot;&quot;/&gt;&lt;OawDocProperty name=&quot;Outputprofile.Internal.Draft&quot; field=&quot;&quot;/&gt;&lt;OawDocProperty name=&quot;Outputprofile.Internal.Original&quot; field=&quot;&quot;/&gt;&lt;/documentProperty&gt;&lt;documentProperty UID=&quot;2003070216009988776655&quot;&gt;&lt;OawDocProperty name=&quot;BM_Subject&quot; field=&quot;Subject&quot;/&gt;&lt;/documentProperty&gt;&lt;/source&gt;"/>
    <w:docVar w:name="OawSaveRestore.2004062216425255253277" w:val="&lt;source&gt;&lt;documentProperty UID=&quot;&quot;&gt;&lt;Fields List=&quot;&quot;/&gt;&lt;OawDocProperty name=&quot;Outputprofile.External.Copy&quot; field=&quot;&quot;/&gt;&lt;OawDocProperty name=&quot;Outputprofile.External.Draft&quot; field=&quot;&quot;/&gt;&lt;OawDocProperty name=&quot;Outputprofile.Internal.Copy&quot; field=&quot;&quot;/&gt;&lt;OawDocProperty name=&quot;Outputprofile.Internal.Draft&quot; field=&quot;&quot;/&gt;&lt;OawDocProperty name=&quot;Outputprofile.Internal.Original&quot; field=&quot;&quot;/&gt;&lt;/documentProperty&gt;&lt;documentProperty UID=&quot;2003070216009988776655&quot;&gt;&lt;OawDocProperty name=&quot;BM_Subject&quot; field=&quot;Subject&quot;/&gt;&lt;/documentProperty&gt;&lt;/source&gt;"/>
    <w:docVar w:name="OawSaveRestore.2006120514401556040061" w:val="&lt;source&gt;&lt;documentProperty UID=&quot;&quot;&gt;&lt;Fields List=&quot;&quot;/&gt;&lt;OawDocProperty name=&quot;Outputprofile.External.Copy&quot; field=&quot;&quot;/&gt;&lt;OawDocProperty name=&quot;Outputprofile.External.Draft&quot; field=&quot;&quot;/&gt;&lt;OawDocProperty name=&quot;Outputprofile.Internal.Copy&quot; field=&quot;&quot;/&gt;&lt;OawDocProperty name=&quot;Outputprofile.Internal.Draft&quot; field=&quot;&quot;/&gt;&lt;OawDocProperty name=&quot;Outputprofile.Internal.Original&quot; field=&quot;&quot;/&gt;&lt;/documentProperty&gt;&lt;documentProperty UID=&quot;2003070216009988776655&quot;&gt;&lt;OawDocProperty name=&quot;BM_Subject&quot; field=&quot;Subject&quot;/&gt;&lt;/documentProperty&gt;&lt;/source&gt;"/>
    <w:docVar w:name="OawSaveRestore.2006120514423114802349" w:val="&lt;source&gt;&lt;documentProperty UID=&quot;&quot;&gt;&lt;Fields List=&quot;&quot;/&gt;&lt;OawDocProperty name=&quot;Outputprofile.External.Copy&quot; field=&quot;&quot;/&gt;&lt;OawDocProperty name=&quot;Outputprofile.External.Draft&quot; field=&quot;&quot;/&gt;&lt;OawDocProperty name=&quot;Outputprofile.Internal.Copy&quot; field=&quot;&quot;/&gt;&lt;OawDocProperty name=&quot;Outputprofile.Internal.Draft&quot; field=&quot;&quot;/&gt;&lt;OawDocProperty name=&quot;Outputprofile.Internal.Original&quot; field=&quot;&quot;/&gt;&lt;/documentProperty&gt;&lt;documentProperty UID=&quot;2003070216009988776655&quot;&gt;&lt;OawDocProperty name=&quot;BM_Subject&quot; field=&quot;Subject&quot;/&gt;&lt;/documentProperty&gt;&lt;/source&gt;"/>
    <w:docVar w:name="OawSaveRestore.2006121210441235887611" w:val="&lt;source&gt;&lt;documentProperty UID=&quot;&quot;&gt;&lt;Fields List=&quot;&quot;/&gt;&lt;OawDocProperty name=&quot;Outputprofile.External.Copy&quot; field=&quot;&quot;/&gt;&lt;OawDocProperty name=&quot;Outputprofile.External.Draft&quot; field=&quot;&quot;/&gt;&lt;OawDocProperty name=&quot;Outputprofile.Internal.Copy&quot; field=&quot;&quot;/&gt;&lt;OawDocProperty name=&quot;Outputprofile.Internal.Draft&quot; field=&quot;&quot;/&gt;&lt;OawDocProperty name=&quot;Outputprofile.Internal.Original&quot; field=&quot;&quot;/&gt;&lt;/documentProperty&gt;&lt;documentProperty UID=&quot;2003070216009988776655&quot;&gt;&lt;OawDocProperty name=&quot;BM_Subject&quot; field=&quot;Subject&quot;/&gt;&lt;/documentProperty&gt;&lt;/source&gt;"/>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0"/>
    <w:docVar w:name="OawSelectedSource.2006040509495284662868" w:val="&lt;empty/&gt;"/>
    <w:docVar w:name="OawSend.2003010711200895123470110" w:val="&lt;source&gt;&lt;documentProperty UID=&quot;&quot;&gt;&lt;Fields List=&quot;&quot;/&gt;&lt;OawDocProperty name=&quot;Outputprofile.External.Copy&quot; field=&quot;&quot;/&gt;&lt;OawDocProperty name=&quot;Outputprofile.Internal.Copy&quot; field=&quot;&quot;/&gt;&lt;OawDocProperty name=&quot;Outputprofile.Internal.Draft&quot; field=&quot;&quot;/&gt;&lt;OawDocProperty name=&quot;Outputprofile.Internal.Original&quot; field=&quot;&quot;/&gt;&lt;/documentProperty&gt;&lt;documentProperty UID=&quot;2003060614150123456789&quot;&gt;&lt;SQL&gt;SELECT Value, UID FROM Data WHERE LCID = '%WhereLCID%';&lt;/SQL&gt;&lt;OawDocProperty name=&quot;Outputprofile.External.Draft&quot; field=&quot;Outputprofile.External.Draft&quot;/&gt;&lt;/documentProperty&gt;&lt;documentProperty UID=&quot;2003070216009988776655&quot;&gt;&lt;OawDocProperty name=&quot;BM_Subject&quot; field=&quot;Subject&quot;/&gt;&lt;/documentProperty&gt;&lt;/source&gt;"/>
    <w:docVar w:name="OawSend.2006120514175878093883" w:val="&lt;source&gt;&lt;documentProperty UID=&quot;&quot;&gt;&lt;Fields List=&quot;&quot;/&gt;&lt;OawDocProperty name=&quot;Outputprofile.External.Copy&quot; field=&quot;&quot;/&gt;&lt;OawDocProperty name=&quot;Outputprofile.External.Draft&quot; field=&quot;&quot;/&gt;&lt;OawDocProperty name=&quot;Outputprofile.Internal.Copy&quot; field=&quot;&quot;/&gt;&lt;OawDocProperty name=&quot;Outputprofile.Internal.Draft&quot; field=&quot;&quot;/&gt;&lt;OawDocProperty name=&quot;Outputprofile.Internal.Original&quot; field=&quot;&quot;/&gt;&lt;/documentProperty&gt;&lt;documentProperty UID=&quot;2003070216009988776655&quot;&gt;&lt;OawDocProperty name=&quot;BM_Subject&quot; field=&quot;Subject&quot;/&gt;&lt;/documentProperty&gt;&lt;/source&gt;"/>
    <w:docVar w:name="OawSend.2006120514241910601803" w:val="&lt;source&gt;&lt;documentProperty UID=&quot;2003060614150123456789&quot;&gt;&lt;SQL&gt;SELECT Value, UID FROM Data WHERE LCID = '%WhereLCID%';&lt;/SQL&gt;&lt;OawDocProperty name=&quot;Outputprofile.External.Copy&quot; field=&quot;Outputprofile.External.Copy&quot;/&gt;&lt;/documentProperty&gt;&lt;documentProperty UID=&quot;&quot;&gt;&lt;Fields List=&quot;&quot;/&gt;&lt;OawDocProperty name=&quot;Outputprofile.External.Draft&quot; field=&quot;&quot;/&gt;&lt;OawDocProperty name=&quot;Outputprofile.Internal.Copy&quot; field=&quot;&quot;/&gt;&lt;OawDocProperty name=&quot;Outputprofile.Internal.Draft&quot; field=&quot;&quot;/&gt;&lt;OawDocProperty name=&quot;Outputprofile.Internal.Original&quot; field=&quot;&quot;/&gt;&lt;/documentProperty&gt;&lt;documentProperty UID=&quot;2003070216009988776655&quot;&gt;&lt;OawDocProperty name=&quot;BM_Subject&quot; field=&quot;Subject&quot;/&gt;&lt;/documentProperty&gt;&lt;/source&gt;"/>
    <w:docVar w:name="OawSend.2006121210395821292110" w:val="&lt;source&gt;&lt;documentProperty UID=&quot;&quot;&gt;&lt;Fields List=&quot;&quot;/&gt;&lt;OawDocProperty name=&quot;Outputprofile.External.Copy&quot; field=&quot;&quot;/&gt;&lt;OawDocProperty name=&quot;Outputprofile.External.Draft&quot; field=&quot;&quot;/&gt;&lt;OawDocProperty name=&quot;Outputprofile.Internal.Copy&quot; field=&quot;&quot;/&gt;&lt;OawDocProperty name=&quot;Outputprofile.Internal.Draft&quot; field=&quot;&quot;/&gt;&lt;OawDocProperty name=&quot;Outputprofile.Internal.Original&quot; field=&quot;&quot;/&gt;&lt;/documentProperty&gt;&lt;documentProperty UID=&quot;2003070216009988776655&quot;&gt;&lt;OawDocProperty name=&quot;BM_Subject&quot; field=&quot;Subject&quot;/&gt;&lt;/documentProperty&gt;&lt;/source&gt;"/>
    <w:docVar w:name="OawSendRestore.2003010711200895123470110" w:val="&lt;source&gt;&lt;documentProperty UID=&quot;&quot;&gt;&lt;Fields List=&quot;&quot;/&gt;&lt;OawDocProperty name=&quot;Outputprofile.External.Copy&quot; field=&quot;&quot;/&gt;&lt;OawDocProperty name=&quot;Outputprofile.External.Draft&quot; field=&quot;&quot;/&gt;&lt;OawDocProperty name=&quot;Outputprofile.Internal.Copy&quot; field=&quot;&quot;/&gt;&lt;OawDocProperty name=&quot;Outputprofile.Internal.Draft&quot; field=&quot;&quot;/&gt;&lt;OawDocProperty name=&quot;Outputprofile.Internal.Original&quot; field=&quot;&quot;/&gt;&lt;/documentProperty&gt;&lt;documentProperty UID=&quot;2003070216009988776655&quot;&gt;&lt;OawDocProperty name=&quot;BM_Subject&quot; field=&quot;Subject&quot;/&gt;&lt;/documentProperty&gt;&lt;/source&gt;"/>
    <w:docVar w:name="OawSendRestore.2006120514175878093883" w:val="&lt;source&gt;&lt;documentProperty UID=&quot;&quot;&gt;&lt;Fields List=&quot;&quot;/&gt;&lt;OawDocProperty name=&quot;Outputprofile.External.Copy&quot; field=&quot;&quot;/&gt;&lt;OawDocProperty name=&quot;Outputprofile.External.Draft&quot; field=&quot;&quot;/&gt;&lt;OawDocProperty name=&quot;Outputprofile.Internal.Copy&quot; field=&quot;&quot;/&gt;&lt;OawDocProperty name=&quot;Outputprofile.Internal.Draft&quot; field=&quot;&quot;/&gt;&lt;OawDocProperty name=&quot;Outputprofile.Internal.Original&quot; field=&quot;&quot;/&gt;&lt;/documentProperty&gt;&lt;documentProperty UID=&quot;2003070216009988776655&quot;&gt;&lt;OawDocProperty name=&quot;BM_Subject&quot; field=&quot;Subject&quot;/&gt;&lt;/documentProperty&gt;&lt;/source&gt;"/>
    <w:docVar w:name="OawSendRestore.2006120514241910601803" w:val="&lt;source&gt;&lt;documentProperty UID=&quot;&quot;&gt;&lt;Fields List=&quot;&quot;/&gt;&lt;OawDocProperty name=&quot;Outputprofile.External.Copy&quot; field=&quot;&quot;/&gt;&lt;OawDocProperty name=&quot;Outputprofile.External.Draft&quot; field=&quot;&quot;/&gt;&lt;OawDocProperty name=&quot;Outputprofile.Internal.Copy&quot; field=&quot;&quot;/&gt;&lt;OawDocProperty name=&quot;Outputprofile.Internal.Draft&quot; field=&quot;&quot;/&gt;&lt;OawDocProperty name=&quot;Outputprofile.Internal.Original&quot; field=&quot;&quot;/&gt;&lt;/documentProperty&gt;&lt;documentProperty UID=&quot;2003070216009988776655&quot;&gt;&lt;OawDocProperty name=&quot;BM_Subject&quot; field=&quot;Subject&quot;/&gt;&lt;/documentProperty&gt;&lt;/source&gt;"/>
    <w:docVar w:name="OawSendRestore.2006121210395821292110" w:val="&lt;source&gt;&lt;documentProperty UID=&quot;&quot;&gt;&lt;Fields List=&quot;&quot;/&gt;&lt;OawDocProperty name=&quot;Outputprofile.External.Copy&quot; field=&quot;&quot;/&gt;&lt;OawDocProperty name=&quot;Outputprofile.External.Draft&quot; field=&quot;&quot;/&gt;&lt;OawDocProperty name=&quot;Outputprofile.Internal.Copy&quot; field=&quot;&quot;/&gt;&lt;OawDocProperty name=&quot;Outputprofile.Internal.Draft&quot; field=&quot;&quot;/&gt;&lt;OawDocProperty name=&quot;Outputprofile.Internal.Original&quot; field=&quot;&quot;/&gt;&lt;/documentProperty&gt;&lt;documentProperty UID=&quot;2003070216009988776655&quot;&gt;&lt;OawDocProperty name=&quot;BM_Subject&quot; field=&quot;Subject&quot;/&gt;&lt;/documentProperty&gt;&lt;/source&gt;"/>
    <w:docVar w:name="OawTemplateProperties" w:val="password:=&lt;Semicolon/&gt;MnO`rrvnqc.=;jumpToFirstField:=1;dotReverenceRemove:=1;resizeA4Letter:=0;unpdateDocPropsOnNewOnly:=0;showAllNoteItems:=0;CharCodeChecked:=;CharCodeUnchecked:=;WizardSteps:=0|1|2;DocumentTitle:=Brief;DisplayName:=Brief;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Subject&quot; Label=&quot;&amp;lt;translate&amp;gt;SmartContent.Subject&amp;lt;/translate&amp;gt;&quot; Style=&quot;officeatworkBetreff&quot;/&gt;_x000d_&lt;Bookmark Name=&quot;Text&quot; Label=&quot;&amp;lt;translate&amp;gt;SmartContent.Text&amp;lt;/translate&amp;gt;&quot;/&gt;_x000d_&lt;Bookmark Name=&quot;Rechtsmittelbelehrung&quot; Label=&quot;Rechtsmittelbelehrung&quot;/&gt;_x000d_&lt;Bookmark Name=&quot;Enclosures&quot; Label=&quot;Beilagen&quot; Style=&quot;officeatworkAufzählung&quot;/&gt;_x000d_&lt;Bookmark Name=&quot;Kopie&quot; Label=&quot;Kopie an&quot; Style=&quot;officeatworkAufzählung&quot;/&gt;_x000d_&lt;/TemplPropsCm&gt;"/>
    <w:docVar w:name="OawTemplPropsStm" w:val="&lt;TemplPropsStm xmlns:xsi=&quot;http://www.w3.org/2001/XMLSchema-instance&quot; xsi:noNamespaceSchemaLocation=&quot;TemplPropsStm_1.xsd&quot; SchemaVersion=&quot;1&quot; TemplateID=&quot;&quot; TemplateVersion=&quot;&quot;&gt;_x000d_&lt;Bookmark Name=&quot;Subject&quot; Label=&quot;&amp;lt;translate&amp;gt;SmartTemplate.Subject&amp;lt;/translate&amp;gt;&quot; Style=&quot;officeatworkBetreff&quot;/&gt;_x000d_&lt;Bookmark Name=&quot;Text&quot; Label=&quot;&amp;lt;translate&amp;gt;SmartTemplate.Text&amp;lt;/translate&amp;gt;&quot;/&gt;_x000d_&lt;Bookmark Name=&quot;Rechtsmittelbelehrung&quot; Label=&quot;Rechtsmittelbelehrung&quot;/&gt;_x000d_&lt;Bookmark Name=&quot;Enclosures&quot; Label=&quot;Beilagen&quot; Style=&quot;officeatworkAufzählung&quot;/&gt;_x000d_&lt;Bookmark Name=&quot;Kopie&quot; Label=&quot;Kopie an&quot; Style=&quot;officeatworkAufzählung&quot;/&gt;_x000d_&lt;/TemplPropsStm&gt;"/>
    <w:docVar w:name="OawWordMasterTemplateConfiguration" w:val="&lt;!--Created with officeatwork--&gt;_x000d__x000a_&lt;WordMasterTemplateConfiguration&gt;_x000d__x000a_  &lt;LayoutSets&gt;_x000d__x000a_    &lt;LayoutSet IdName=&quot;Standard&quot; Label=&quot;Standard&quot; IsSelected=&quot;false&quot; IsExpanded=&quot;true&quot;&gt;_x000d__x000a_      &lt;PageSetups&gt;_x000d__x000a_        &lt;PageSetup IdName=&quot;A4Portrait&quot; Label=&quot;A4 Portrait&quot; PaperSize=&quot;A4&quot; Orientation=&quot;Portrait&quot; IsSelected=&quot;false&quot;&gt;_x000d__x000a_          &lt;TopMargin Unit=&quot;cm&quot;&gt;5&lt;/TopMargin&gt;_x000d__x000a_          &lt;LeftMargin Unit=&quot;cm&quot;&gt;2&lt;/LeftMargin&gt;_x000d__x000a_          &lt;RightMargin Unit=&quot;cm&quot;&gt;1,5&lt;/RightMargin&gt;_x000d__x000a_          &lt;BottomMargin Unit=&quot;cm&quot;&gt;3&lt;/BottomMargin&gt;_x000d__x000a_          &lt;Gutter Unit=&quot;cm&quot;&gt;0&lt;/Gutter&gt;_x000d__x000a_          &lt;HeaderDistance Unit=&quot;cm&quot;&gt;1&lt;/HeaderDistance&gt;_x000d__x000a_          &lt;FooterDistance Unit=&quot;cm&quot;&gt;1&lt;/FooterDistance&gt;_x000d__x000a_        &lt;/PageSetup&gt;_x000d__x000a_        &lt;PageSetup IdName=&quot;A4Landscape&quot; Label=&quot;A4 Landscape&quot; PaperSize=&quot;A4&quot; Orientation=&quot;Landscape&quot; IsSelected=&quot;false&quot;&gt;_x000d__x000a_          &lt;TopMargin Unit=&quot;cm&quot;&gt;5&lt;/TopMargin&gt;_x000d__x000a_          &lt;LeftMargin Unit=&quot;cm&quot;&gt;2&lt;/LeftMargin&gt;_x000d__x000a_          &lt;RightMargin Unit=&quot;cm&quot;&gt;1,5&lt;/RightMargin&gt;_x000d__x000a_          &lt;BottomMargin Unit=&quot;cm&quot;&gt;3&lt;/BottomMargin&gt;_x000d__x000a_          &lt;Gutter Unit=&quot;cm&quot;&gt;0&lt;/Gutter&gt;_x000d__x000a_          &lt;HeaderDistance Unit=&quot;cm&quot;&gt;1&lt;/HeaderDistance&gt;_x000d__x000a_          &lt;FooterDistance Unit=&quot;cm&quot;&gt;1&lt;/FooterDistance&gt;_x000d__x000a_        &lt;/PageSetup&gt;_x000d__x000a_        &lt;PageSetup IdName=&quot;USLetterPortrait&quot; Label=&quot;US Letter Portrait&quot; PaperSize=&quot;UsLetter&quot; Orientation=&quot;Portrait&quot; IsSelected=&quot;false&quot;&gt;_x000d__x000a_          &lt;TopMargin Unit=&quot;cm&quot;&gt;5&lt;/TopMargin&gt;_x000d__x000a_          &lt;LeftMargin Unit=&quot;cm&quot;&gt;2&lt;/LeftMargin&gt;_x000d__x000a_          &lt;RightMargin Unit=&quot;cm&quot;&gt;1,5&lt;/RightMargin&gt;_x000d__x000a_          &lt;BottomMargin Unit=&quot;cm&quot;&gt;3&lt;/BottomMargin&gt;_x000d__x000a_          &lt;Gutter Unit=&quot;cm&quot;&gt;0&lt;/Gutter&gt;_x000d__x000a_          &lt;HeaderDistance Unit=&quot;cm&quot;&gt;1&lt;/HeaderDistance&gt;_x000d__x000a_          &lt;FooterDistance Unit=&quot;cm&quot;&gt;1&lt;/FooterDistance&gt;_x000d__x000a_        &lt;/PageSetup&gt;_x000d__x000a_        &lt;PageSetup IdName=&quot;USLetterLandscape&quot; Label=&quot;US Letter Landscape&quot; PaperSize=&quot;UsLetter&quot; Orientation=&quot;Landscape&quot; IsSelected=&quot;true&quot;&gt;_x000d__x000a_          &lt;TopMargin Unit=&quot;cm&quot;&gt;5&lt;/TopMargin&gt;_x000d__x000a_          &lt;LeftMargin Unit=&quot;cm&quot;&gt;2&lt;/LeftMargin&gt;_x000d__x000a_          &lt;RightMargin Unit=&quot;cm&quot;&gt;1,5&lt;/RightMargin&gt;_x000d__x000a_          &lt;BottomMargin Unit=&quot;cm&quot;&gt;3&lt;/BottomMargin&gt;_x000d__x000a_          &lt;Gutter Unit=&quot;cm&quot;&gt;0&lt;/Gutter&gt;_x000d__x000a_          &lt;HeaderDistance Unit=&quot;cm&quot;&gt;1&lt;/HeaderDistance&gt;_x000d__x000a_          &lt;FooterDistance Unit=&quot;cm&quot;&gt;1&lt;/FooterDistance&gt;_x000d__x000a_        &lt;/PageSetup&gt;_x000d__x000a_      &lt;/PageSetups&gt;_x000d__x000a_    &lt;/LayoutSet&gt;_x000d__x000a_  &lt;/LayoutSets&gt;_x000d__x000a_  &lt;Pictures&gt;_x000d__x000a_    &lt;Picture Id=&quot;eaa70933-7ed2-407c-a3d5-60f1&quot; IdName=&quot;Logo&quot; IsSelected=&quot;False&quot; IsExpanded=&quot;True&quot;&gt;_x000d__x000a_      &lt;PageSetupSpecifics&gt;_x000d__x000a_        &lt;PageSetupSpecific IdName=&quot;A4Portrait&quot; PaperSize=&quot;A4&quot; Orientation=&quot;Portrait&quot; IsSelected=&quot;true&quot;&gt;_x000d__x000a_          &lt;Source MasterProperty=&quot;2002122011014149059130932&quot; Field=&quot;2003101016441621705547&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gt;_x000d__x000a_              &lt;Source MasterProperty=&quot;2002122011014149059130932&quot; Field=&quot;2003101016443063533424&quot; /&gt;_x000d__x000a_            &lt;/OutputProfileSpecific&gt;_x000d__x000a_            &lt;OutputProfileSpecific Type=&quot;Print&quot; Id=&quot;3&quot;&gt;_x000d__x000a_              &lt;Source MasterProperty=&quot;2002122011014149059130932&quot; Field=&quot;2003101016441621705547&quot; /&gt;_x000d__x000a_            &lt;/OutputProfileSpecific&gt;_x000d__x000a_            &lt;OutputProfileSpecific Type=&quot;Print&quot; Id=&quot;4&quot;&gt;_x000d__x000a_              &lt;Source MasterProperty=&quot;&quot; Field=&quot;&quot; /&gt;_x000d__x000a_            &lt;/OutputProfileSpecific&gt;_x000d__x000a_            &lt;OutputProfileSpecific Type=&quot;Print&quot; Id=&quot;2006120711380151760646&quot;&gt;_x000d__x000a_              &lt;Source MasterProperty=&quot;&quot; Field=&quot;&quot; /&gt;_x000d__x000a_            &lt;/OutputProfileSpecific&gt;_x000d__x000a_            &lt;OutputProfileSpecific Type=&quot;Save&quot; Id=&quot;2004062216425255253277&quot;&gt;_x000d__x000a_              &lt;Source MasterProperty=&quot;2002122011014149059130932&quot; Field=&quot;2003101016443063533424&quot; /&gt;_x000d__x000a_            &lt;/OutputProfileSpecific&gt;_x000d__x000a_            &lt;OutputProfileSpecific Type=&quot;Save&quot; Id=&quot;2006120514401556040061&quot; /&gt;_x000d__x000a_            &lt;OutputProfileSpecific Type=&quot;Save&quot; Id=&quot;2006121210441235887611&quot; /&gt;_x000d__x000a_            &lt;OutputProfileSpecific Type=&quot;Send&quot; Id=&quot;2003010711200895123470110&quot;&gt;_x000d__x000a_              &lt;Source MasterProperty=&quot;2002122011014149059130932&quot; Field=&quot;2003101016443063533424&quot; /&gt;_x000d__x000a_            &lt;/OutputProfileSpecific&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 IdName=&quot;A4Landscape&quot; PaperSize=&quot;A4&quot; Orientation=&quot;Landscape&quot; IsSelected=&quot;false&quot;&gt;_x000d__x000a_          &lt;Source MasterProperty=&quot;2002122011014149059130932&quot; Field=&quot;2010121414386548518764&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gt;_x000d__x000a_              &lt;Source MasterProperty=&quot;2002122011014149059130932&quot; Field=&quot;2010121414426468651688&quot; /&gt;_x000d__x000a_            &lt;/OutputProfileSpecific&gt;_x000d__x000a_            &lt;OutputProfileSpecific Type=&quot;Print&quot; Id=&quot;3&quot; /&gt;_x000d__x000a_            &lt;OutputProfileSpecific Type=&quot;Print&quot; Id=&quot;4&quot;&gt;_x000d__x000a_              &lt;Source MasterProperty=&quot;&quot; Field=&quot;&quot; /&gt;_x000d__x000a_            &lt;/OutputProfileSpecific&gt;_x000d__x000a_            &lt;OutputProfileSpecific Type=&quot;Print&quot; Id=&quot;2006120711380151760646&quot;&gt;_x000d__x000a_              &lt;Source MasterProperty=&quot;&quot; Field=&quot;&quot; /&gt;_x000d__x000a_            &lt;/OutputProfileSpecific&gt;_x000d__x000a_            &lt;OutputProfileSpecific Type=&quot;Save&quot; Id=&quot;2004062216425255253277&quot;&gt;_x000d__x000a_              &lt;Source MasterProperty=&quot;2002122011014149059130932&quot; Field=&quot;2010121414426468651688&quot; /&gt;_x000d__x000a_            &lt;/OutputProfileSpecific&gt;_x000d__x000a_            &lt;OutputProfileSpecific Type=&quot;Save&quot; Id=&quot;2006120514401556040061&quot; /&gt;_x000d__x000a_            &lt;OutputProfileSpecific Type=&quot;Save&quot; Id=&quot;2006121210441235887611&quot; /&gt;_x000d__x000a_            &lt;OutputProfileSpecific Type=&quot;Send&quot; Id=&quot;2003010711200895123470110&quot;&gt;_x000d__x000a_              &lt;Source MasterProperty=&quot;2002122011014149059130932&quot; Field=&quot;2010121414426468651688&quot; /&gt;_x000d__x000a_            &lt;/OutputProfileSpecific&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 IdName=&quot;USLetterPortrait&quot; PaperSize=&quot;UsLetter&quot; Orientation=&quot;Portrait&quot; IsSelected=&quot;false&quot;&gt;_x000d__x000a_          &lt;Source MasterProperty=&quot;2002122011014149059130932&quot; Field=&quot;2010121414443289814658&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gt;_x000d__x000a_              &lt;Source MasterProperty=&quot;2002122011014149059130932&quot; Field=&quot;2010121414446848351684&quot; /&gt;_x000d__x000a_            &lt;/OutputProfileSpecific&gt;_x000d__x000a_            &lt;OutputProfileSpecific Type=&quot;Print&quot; Id=&quot;3&quot; /&gt;_x000d__x000a_            &lt;OutputProfileSpecific Type=&quot;Print&quot; Id=&quot;4&quot;&gt;_x000d__x000a_              &lt;Source MasterProperty=&quot;&quot; Field=&quot;&quot; /&gt;_x000d__x000a_            &lt;/OutputProfileSpecific&gt;_x000d__x000a_            &lt;OutputProfileSpecific Type=&quot;Print&quot; Id=&quot;2006120711380151760646&quot;&gt;_x000d__x000a_              &lt;Source MasterProperty=&quot;&quot; Field=&quot;&quot; /&gt;_x000d__x000a_            &lt;/OutputProfileSpecific&gt;_x000d__x000a_            &lt;OutputProfileSpecific Type=&quot;Save&quot; Id=&quot;2004062216425255253277&quot;&gt;_x000d__x000a_              &lt;Source MasterProperty=&quot;2002122011014149059130932&quot; Field=&quot;2010121414446848351684&quot; /&gt;_x000d__x000a_            &lt;/OutputProfileSpecific&gt;_x000d__x000a_            &lt;OutputProfileSpecific Type=&quot;Save&quot; Id=&quot;2006120514401556040061&quot; /&gt;_x000d__x000a_            &lt;OutputProfileSpecific Type=&quot;Save&quot; Id=&quot;2006121210441235887611&quot; /&gt;_x000d__x000a_            &lt;OutputProfileSpecific Type=&quot;Send&quot; Id=&quot;2003010711200895123470110&quot;&gt;_x000d__x000a_              &lt;Source MasterProperty=&quot;2002122011014149059130932&quot; Field=&quot;2010121414446848351684&quot; /&gt;_x000d__x000a_            &lt;/OutputProfileSpecific&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 IdName=&quot;USLetterLandscape&quot; PaperSize=&quot;UsLetter&quot; Orientation=&quot;Landscape&quot; IsSelected=&quot;false&quot;&gt;_x000d__x000a_          &lt;Source MasterProperty=&quot;2002122011014149059130932&quot; Field=&quot;2010121414456813218534&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gt;_x000d__x000a_              &lt;Source MasterProperty=&quot;2002122011014149059130932&quot; Field=&quot;2010121414468365318468&quot; /&gt;_x000d__x000a_            &lt;/OutputProfileSpecific&gt;_x000d__x000a_            &lt;OutputProfileSpecific Type=&quot;Print&quot; Id=&quot;3&quot; /&gt;_x000d__x000a_            &lt;OutputProfileSpecific Type=&quot;Print&quot; Id=&quot;4&quot;&gt;_x000d__x000a_              &lt;Source MasterProperty=&quot;&quot; Field=&quot;&quot; /&gt;_x000d__x000a_            &lt;/OutputProfileSpecific&gt;_x000d__x000a_            &lt;OutputProfileSpecific Type=&quot;Print&quot; Id=&quot;2006120711380151760646&quot;&gt;_x000d__x000a_              &lt;Source MasterProperty=&quot;&quot; Field=&quot;&quot; /&gt;_x000d__x000a_            &lt;/OutputProfileSpecific&gt;_x000d__x000a_            &lt;OutputProfileSpecific Type=&quot;Save&quot; Id=&quot;2004062216425255253277&quot;&gt;_x000d__x000a_              &lt;Source MasterProperty=&quot;2002122011014149059130932&quot; Field=&quot;2010121414468365318468&quot; /&gt;_x000d__x000a_            &lt;/OutputProfileSpecific&gt;_x000d__x000a_            &lt;OutputProfileSpecific Type=&quot;Save&quot; Id=&quot;2006120514401556040061&quot; /&gt;_x000d__x000a_            &lt;OutputProfileSpecific Type=&quot;Save&quot; Id=&quot;2006121210441235887611&quot; /&gt;_x000d__x000a_            &lt;OutputProfileSpecific Type=&quot;Send&quot; Id=&quot;2003010711200895123470110&quot;&gt;_x000d__x000a_              &lt;Source MasterProperty=&quot;2002122011014149059130932&quot; Field=&quot;2010121414468365318468&quot; /&gt;_x000d__x000a_            &lt;/OutputProfileSpecific&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lt;/WordMasterTemplateConfiguration&gt;"/>
    <w:docVar w:name="officeatworkWordMasterTemplateConfiguration" w:val="&lt;!--Created with officeatwork--&gt;_x000d__x000a_&lt;WordMasterTemplateConfiguration&gt;_x000d__x000a_  &lt;LayoutSets&gt;_x000d__x000a_    &lt;LayoutSet IdName=&quot;allPages&quot; Label=&quot;allPages&quot; IsSelected=&quot;false&quot; IsExpanded=&quot;true&quot;&gt;_x000d__x000a_      &lt;PageSetups&gt;_x000d__x000a_        &lt;PageSetup IdName=&quot;A4Portrait&quot; Label=&quot;A4 Portrait&quot; PaperSize=&quot;A4&quot; Orientation=&quot;Portrait&quot; IsSelected=&quot;false&quot;&gt;_x000d__x000a_          &lt;TopMargin Unit=&quot;cm&quot;&gt;5&lt;/TopMargin&gt;_x000d__x000a_          &lt;LeftMargin Unit=&quot;cm&quot;&gt;2&lt;/LeftMargin&gt;_x000d__x000a_          &lt;RightMargin Unit=&quot;cm&quot;&gt;0&lt;/RightMargin&gt;_x000d__x000a_          &lt;BottomMargin Unit=&quot;cm&quot;&gt;3&lt;/BottomMargin&gt;_x000d__x000a_          &lt;Gutter Unit=&quot;cm&quot;&gt;0&lt;/Gutter&gt;_x000d__x000a_          &lt;HeaderDistance Unit=&quot;cm&quot;&gt;1&lt;/HeaderDistance&gt;_x000d__x000a_          &lt;FooterDistance Unit=&quot;cm&quot;&gt;1&lt;/FooterDistance&gt;_x000d__x000a_        &lt;/PageSetup&gt;_x000d__x000a_        &lt;PageSetup IdName=&quot;USLetterPortrait&quot; Label=&quot;US Letter Portrait&quot; PaperSize=&quot;Letter&quot; Orientation=&quot;Portrait&quot; IsSelected=&quot;true&quot;&gt;_x000d__x000a_          &lt;TopMargin Unit=&quot;cm&quot;&gt;5&lt;/TopMargin&gt;_x000d__x000a_          &lt;LeftMargin Unit=&quot;cm&quot;&gt;2&lt;/LeftMargin&gt;_x000d__x000a_          &lt;RightMargin Unit=&quot;cm&quot;&gt;0&lt;/RightMargin&gt;_x000d__x000a_          &lt;BottomMargin Unit=&quot;cm&quot;&gt;3&lt;/BottomMargin&gt;_x000d__x000a_          &lt;Gutter Unit=&quot;cm&quot;&gt;0&lt;/Gutter&gt;_x000d__x000a_          &lt;HeaderDistance Unit=&quot;cm&quot;&gt;1&lt;/HeaderDistance&gt;_x000d__x000a_          &lt;FooterDistance Unit=&quot;cm&quot;&gt;1&lt;/FooterDistance&gt;_x000d__x000a_        &lt;/PageSetup&gt;_x000d__x000a_      &lt;/PageSetups&gt;_x000d__x000a_    &lt;/LayoutSet&gt;_x000d__x000a_  &lt;/LayoutSets&gt;_x000d__x000a_  &lt;Pictures&gt;_x000d__x000a_    &lt;Picture Id=&quot;eaa70933-7ed2-407c-a3d5-60f1&quot; IdName=&quot;Logo&quot; IsSelected=&quot;False&quot; IsExpanded=&quot;True&quot;&gt;_x000d__x000a_      &lt;PageSetupSpecifics&gt;_x000d__x000a_        &lt;PageSetupSpecific IdName=&quot;A4Portrait&quot; PaperSize=&quot;A4&quot; Orientation=&quot;Portrait&quot; IsSelected=&quot;false&quot;&gt;_x000d__x000a_          &lt;Source Value=&quot;[[MasterProperty(&amp;quot;Organisation&amp;quot;, &amp;quot;WdA4LogoColorPortrait&amp;quot;)]]&quot; /&gt;_x000d__x000a_          &lt;HorizontalPosition Relative=&quot;Page&quot; Alignment=&quot;Right&quot; Unit=&quot;cm&quot;&gt;0&lt;/HorizontalPosition&gt;_x000d__x000a_          &lt;VerticalPosition Relative=&quot;Page&quot; Alignment=&quot;Top&quot; Unit=&quot;cm&quot;&gt;0&lt;/VerticalPosition&gt;_x000d__x000a_          &lt;OutputProfileSpecifics&gt;_x000d__x000a_            &lt;OutputProfileSpecific Type=&quot;Print&quot; Id=&quot;3&quot;&gt;_x000d__x000a_              &lt;Source Value=&quot;[[MasterProperty(&amp;quot;Organisation&amp;quot;, &amp;quot;WdA4LogoBlackWhitePortrait&amp;quot;)]]&quot; /&gt;_x000d__x000a_            &lt;/OutputProfileSpecific&gt;_x000d__x000a_            &lt;OutputProfileSpecific Type=&quot;Print&quot; Id=&quot;7&quot; /&gt;_x000d__x000a_            &lt;OutputProfileSpecific Type=&quot;Print&quot; Id=&quot;4&quot;&gt;_x000d__x000a_              &lt;Source Value=&quot;&quot; /&gt;_x000d__x000a_            &lt;/OutputProfileSpecific&gt;_x000d__x000a_            &lt;OutputProfileSpecific Type=&quot;Print&quot; Id=&quot;2006120711380151760646&quot;&gt;_x000d__x000a_              &lt;Source Value=&quot;&quot; /&gt;_x000d__x000a_            &lt;/OutputProfileSpecific&gt;_x000d__x000a_            &lt;OutputProfileSpecific Type=&quot;Save&quot; Id=&quot;2004062216425255253277&quot;&gt;_x000d__x000a_              &lt;Source Value=&quot;[[MasterProperty(&amp;quot;Organisation&amp;quot;, &amp;quot;WdA4LogoBlackWhitePortrait&amp;quot;)]]&quot; /&gt;_x000d__x000a_            &lt;/OutputProfileSpecific&gt;_x000d__x000a_            &lt;OutputProfileSpecific Type=&quot;Save&quot; Id=&quot;2006120514401556040061&quot; /&gt;_x000d__x000a_            &lt;OutputProfileSpecific Type=&quot;Save&quot; Id=&quot;2006121210441235887611&quot; /&gt;_x000d__x000a_            &lt;OutputProfileSpecific Type=&quot;Send&quot; Id=&quot;2003010711200895123470110&quot;&gt;_x000d__x000a_              &lt;Source Value=&quot;[[MasterProperty(&amp;quot;Organisation&amp;quot;, &amp;quot;WdA4LogoBlackWhitePortrait&amp;quot;)]]&quot; /&gt;_x000d__x000a_            &lt;/OutputProfileSpecific&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 Id=&quot;2208a457-d925-4ff1-8a69-988e&quot; IdName=&quot;Signature1&quot; IsSelected=&quot;False&quot; IsExpanded=&quot;True&quot;&gt;_x000d__x000a_      &lt;PageSetupSpecifics&gt;_x000d__x000a_        &lt;PageSetupSpecific IdName=&quot;A4Portrait&quot; PaperSize=&quot;A4&quot; Orientation=&quot;Portrait&quot; IsSelected=&quot;true&quot;&gt;_x000d__x000a_          &lt;Source Value=&quot;[[MasterProperty(&amp;quot;Signature1&amp;quot;, &amp;quot;leer&amp;quot;)]]&quot; /&gt;_x000d__x000a_          &lt;HorizontalPosition Relative=&quot;Margin&quot; Alignment=&quot;Left&quot; Unit=&quot;cm&quot;&gt;-0.3&lt;/HorizontalPosition&gt;_x000d__x000a_          &lt;VerticalPosition Relative=&quot;Line&quot; Alignment=&quot;Top&quot; Unit=&quot;cm&quot;&gt;-0.3&lt;/VerticalPosition&gt;_x000d__x000a_          &lt;OutputProfileSpecifics&gt;_x000d__x000a_            &lt;OutputProfileSpecific Type=&quot;Print&quot; Id=&quot;3&quot; /&gt;_x000d__x000a_            &lt;OutputProfileSpecific Type=&quot;Print&quot; Id=&quot;7&quot;&gt;_x000d__x000a_              &lt;Source Value=&quot;[[MasterProperty(&amp;quot;Signature1&amp;quot;, &amp;quot;SignatureLowResColor&amp;quot;)]]&quot; /&gt;_x000d__x000a_            &lt;/OutputProfileSpecific&gt;_x000d__x000a_            &lt;OutputProfileSpecific Type=&quot;Print&quot; Id=&quot;4&quot; /&gt;_x000d__x000a_            &lt;OutputProfileSpecific Type=&quot;Print&quot; Id=&quot;2006120711380151760646&quot;&gt;_x000d__x000a_              &lt;Source Value=&quot;[[MasterProperty(&amp;quot;Signature1&amp;quot;, &amp;quot;SignatureLowResColor&amp;quot;)]]&quot; /&gt;_x000d__x000a_            &lt;/OutputProfileSpecific&gt;_x000d__x000a_            &lt;OutputProfileSpecific Type=&quot;Save&quot; Id=&quot;2004062216425255253277&quot; /&gt;_x000d__x000a_            &lt;OutputProfileSpecific Type=&quot;Save&quot; Id=&quot;2006120514401556040061&quot; /&gt;_x000d__x000a_            &lt;OutputProfileSpecific Type=&quot;Save&quot; Id=&quot;2006121210441235887611&quot;&gt;_x000d__x000a_              &lt;Source Value=&quot;[[MasterProperty(&amp;quot;Signature1&amp;quot;, &amp;quot;SignatureLowResColor&amp;quot;)]]&quot; /&gt;_x000d__x000a_            &lt;/OutputProfileSpecific&gt;_x000d__x000a_            &lt;OutputProfileSpecific Type=&quot;Send&quot; Id=&quot;2003010711200895123470110&quot; /&gt;_x000d__x000a_            &lt;OutputProfileSpecific Type=&quot;Send&quot; Id=&quot;2006120514175878093883&quot; /&gt;_x000d__x000a_            &lt;OutputProfileSpecific Type=&quot;Send&quot; Id=&quot;2006121210395821292110&quot;&gt;_x000d__x000a_              &lt;Source Value=&quot;[[MasterProperty(&amp;quot;Signature1&amp;quot;, &amp;quot;SignatureLowResColor&amp;quot;)]]&quot; /&gt;_x000d__x000a_            &lt;/OutputProfileSpecific&gt;_x000d__x000a_          &lt;/OutputProfileSpecifics&gt;_x000d__x000a_        &lt;/PageSetupSpecific&gt;_x000d__x000a_      &lt;/PageSetupSpecifics&gt;_x000d__x000a_    &lt;/Picture&gt;_x000d__x000a_    &lt;Picture Id=&quot;671e2c3e-527e-4e26-8a4c-99d8&quot; IdName=&quot;Signature2&quot; IsSelected=&quot;False&quot; IsExpanded=&quot;True&quot;&gt;_x000d__x000a_      &lt;PageSetupSpecifics&gt;_x000d__x000a_        &lt;PageSetupSpecific IdName=&quot;A4Portrait&quot; PaperSize=&quot;A4&quot; Orientation=&quot;Portrait&quot; IsSelected=&quot;false&quot;&gt;_x000d__x000a_          &lt;Source Value=&quot;[[MasterProperty(&amp;quot;Signature2&amp;quot;, &amp;quot;Leer&amp;quot;)]]&quot; /&gt;_x000d__x000a_          &lt;HorizontalPosition Relative=&quot;Margin&quot; Alignment=&quot;Left&quot; Unit=&quot;cm&quot;&gt;6&lt;/HorizontalPosition&gt;_x000d__x000a_          &lt;VerticalPosition Relative=&quot;Line&quot; Alignment=&quot;Top&quot; Unit=&quot;cm&quot;&gt;-0.3&lt;/VerticalPosition&gt;_x000d__x000a_          &lt;OutputProfileSpecifics&gt;_x000d__x000a_            &lt;OutputProfileSpecific Type=&quot;Print&quot; Id=&quot;3&quot; /&gt;_x000d__x000a_            &lt;OutputProfileSpecific Type=&quot;Print&quot; Id=&quot;7&quot;&gt;_x000d__x000a_              &lt;Source Value=&quot;[[MasterProperty(&amp;quot;Signature2&amp;quot;, &amp;quot;SignatureLowResColor&amp;quot;)]]&quot; /&gt;_x000d__x000a_            &lt;/OutputProfileSpecific&gt;_x000d__x000a_            &lt;OutputProfileSpecific Type=&quot;Print&quot; Id=&quot;4&quot; /&gt;_x000d__x000a_            &lt;OutputProfileSpecific Type=&quot;Print&quot; Id=&quot;2006120711380151760646&quot;&gt;_x000d__x000a_              &lt;Source Value=&quot;[[MasterProperty(&amp;quot;Signature2&amp;quot;, &amp;quot;SignatureLowResColor&amp;quot;)]]&quot; /&gt;_x000d__x000a_            &lt;/OutputProfileSpecific&gt;_x000d__x000a_            &lt;OutputProfileSpecific Type=&quot;Save&quot; Id=&quot;2004062216425255253277&quot; /&gt;_x000d__x000a_            &lt;OutputProfileSpecific Type=&quot;Save&quot; Id=&quot;2006120514401556040061&quot; /&gt;_x000d__x000a_            &lt;OutputProfileSpecific Type=&quot;Save&quot; Id=&quot;2006121210441235887611&quot;&gt;_x000d__x000a_              &lt;Source Value=&quot;[[MasterProperty(&amp;quot;Signature2&amp;quot;, &amp;quot;SignatureLowResColor&amp;quot;)]]&quot; /&gt;_x000d__x000a_            &lt;/OutputProfileSpecific&gt;_x000d__x000a_            &lt;OutputProfileSpecific Type=&quot;Send&quot; Id=&quot;2003010711200895123470110&quot; /&gt;_x000d__x000a_            &lt;OutputProfileSpecific Type=&quot;Send&quot; Id=&quot;2006120514175878093883&quot; /&gt;_x000d__x000a_            &lt;OutputProfileSpecific Type=&quot;Send&quot; Id=&quot;2006121210395821292110&quot;&gt;_x000d__x000a_              &lt;Source Value=&quot;[[MasterProperty(&amp;quot;Signature2&amp;quot;, &amp;quot;SignatureLowResColor&amp;quot;)]]&quot; /&gt;_x000d__x000a_            &lt;/OutputProfileSpecific&gt;_x000d__x000a_          &lt;/OutputProfileSpecifics&gt;_x000d__x000a_        &lt;/PageSetupSpecific&gt;_x000d__x000a_      &lt;/PageSetupSpecifics&gt;_x000d__x000a_    &lt;/Picture&gt;_x000d__x000a_  &lt;/Pictures&gt;_x000d__x000a_  &lt;PaperSettings /&gt;_x000d__x000a_  &lt;DataEndPointMappings&gt;_x000d__x000a_    &lt;CustomDocumentPropertyDataEndPointMapping TargetName=&quot;Recipient&quot;&gt;_x000d__x000a_      &lt;Source&gt;[[MasterProperty(&quot;Recipient&quot;, &quot;CompleteAddress&quot;)]]&lt;/Source&gt;_x000d__x000a_    &lt;/CustomDocumentPropertyDataEndPointMapping&gt;_x000d__x000a_  &lt;/DataEndPointMappings&gt;_x000d__x000a_&lt;/WordMasterTemplateConfiguration&gt;"/>
  </w:docVars>
  <w:rsids>
    <w:rsidRoot w:val="000E56C3"/>
    <w:rsid w:val="00000E54"/>
    <w:rsid w:val="000015C8"/>
    <w:rsid w:val="00002702"/>
    <w:rsid w:val="00003F1F"/>
    <w:rsid w:val="00006A3B"/>
    <w:rsid w:val="00007094"/>
    <w:rsid w:val="000074B8"/>
    <w:rsid w:val="00007870"/>
    <w:rsid w:val="00011240"/>
    <w:rsid w:val="0001132C"/>
    <w:rsid w:val="0001255E"/>
    <w:rsid w:val="00013626"/>
    <w:rsid w:val="00013ABC"/>
    <w:rsid w:val="0001489C"/>
    <w:rsid w:val="00016717"/>
    <w:rsid w:val="00017FFB"/>
    <w:rsid w:val="000216FA"/>
    <w:rsid w:val="00021980"/>
    <w:rsid w:val="000240D2"/>
    <w:rsid w:val="00025105"/>
    <w:rsid w:val="00027702"/>
    <w:rsid w:val="00030401"/>
    <w:rsid w:val="00030FDA"/>
    <w:rsid w:val="00041D5F"/>
    <w:rsid w:val="00041F2E"/>
    <w:rsid w:val="000423D6"/>
    <w:rsid w:val="00042608"/>
    <w:rsid w:val="00042945"/>
    <w:rsid w:val="00042F27"/>
    <w:rsid w:val="000436B4"/>
    <w:rsid w:val="00045FCB"/>
    <w:rsid w:val="00050A2F"/>
    <w:rsid w:val="00051713"/>
    <w:rsid w:val="0005431E"/>
    <w:rsid w:val="00063085"/>
    <w:rsid w:val="0006341F"/>
    <w:rsid w:val="00064020"/>
    <w:rsid w:val="000643FF"/>
    <w:rsid w:val="00065614"/>
    <w:rsid w:val="00065763"/>
    <w:rsid w:val="000708E8"/>
    <w:rsid w:val="000724DA"/>
    <w:rsid w:val="00074796"/>
    <w:rsid w:val="00075B1A"/>
    <w:rsid w:val="00077C2C"/>
    <w:rsid w:val="00081645"/>
    <w:rsid w:val="00082789"/>
    <w:rsid w:val="00082A61"/>
    <w:rsid w:val="00086B30"/>
    <w:rsid w:val="00086BA1"/>
    <w:rsid w:val="00087529"/>
    <w:rsid w:val="00090AD0"/>
    <w:rsid w:val="00091765"/>
    <w:rsid w:val="00093F03"/>
    <w:rsid w:val="0009467A"/>
    <w:rsid w:val="000953BA"/>
    <w:rsid w:val="0009573F"/>
    <w:rsid w:val="00097D7A"/>
    <w:rsid w:val="000A0F68"/>
    <w:rsid w:val="000A3FC4"/>
    <w:rsid w:val="000A4188"/>
    <w:rsid w:val="000A43AE"/>
    <w:rsid w:val="000A5C1F"/>
    <w:rsid w:val="000A5C49"/>
    <w:rsid w:val="000A5E20"/>
    <w:rsid w:val="000A7681"/>
    <w:rsid w:val="000A7BAE"/>
    <w:rsid w:val="000B0D93"/>
    <w:rsid w:val="000B0F21"/>
    <w:rsid w:val="000B60DE"/>
    <w:rsid w:val="000C0254"/>
    <w:rsid w:val="000C1F56"/>
    <w:rsid w:val="000C5C0E"/>
    <w:rsid w:val="000C625D"/>
    <w:rsid w:val="000D39B6"/>
    <w:rsid w:val="000D6EA0"/>
    <w:rsid w:val="000D742D"/>
    <w:rsid w:val="000D7814"/>
    <w:rsid w:val="000E1E2C"/>
    <w:rsid w:val="000E21DB"/>
    <w:rsid w:val="000E37F6"/>
    <w:rsid w:val="000E56C3"/>
    <w:rsid w:val="000E5979"/>
    <w:rsid w:val="000E7691"/>
    <w:rsid w:val="000F034F"/>
    <w:rsid w:val="000F349A"/>
    <w:rsid w:val="000F3866"/>
    <w:rsid w:val="000F399E"/>
    <w:rsid w:val="000F3CA1"/>
    <w:rsid w:val="000F61E5"/>
    <w:rsid w:val="000F7EAD"/>
    <w:rsid w:val="00104095"/>
    <w:rsid w:val="00105EC2"/>
    <w:rsid w:val="0010650F"/>
    <w:rsid w:val="00107805"/>
    <w:rsid w:val="001132AB"/>
    <w:rsid w:val="00113B1E"/>
    <w:rsid w:val="00115491"/>
    <w:rsid w:val="00121F84"/>
    <w:rsid w:val="00123B4A"/>
    <w:rsid w:val="001240FF"/>
    <w:rsid w:val="00125FBB"/>
    <w:rsid w:val="00127A36"/>
    <w:rsid w:val="001300EF"/>
    <w:rsid w:val="00130E4B"/>
    <w:rsid w:val="00131A53"/>
    <w:rsid w:val="00131C54"/>
    <w:rsid w:val="001333BD"/>
    <w:rsid w:val="001354AD"/>
    <w:rsid w:val="001401BE"/>
    <w:rsid w:val="00140491"/>
    <w:rsid w:val="00140F6D"/>
    <w:rsid w:val="001440A3"/>
    <w:rsid w:val="0014415A"/>
    <w:rsid w:val="001502AA"/>
    <w:rsid w:val="0015037B"/>
    <w:rsid w:val="00150D39"/>
    <w:rsid w:val="00152854"/>
    <w:rsid w:val="0015584C"/>
    <w:rsid w:val="00160552"/>
    <w:rsid w:val="001656B1"/>
    <w:rsid w:val="0016793A"/>
    <w:rsid w:val="001703D1"/>
    <w:rsid w:val="001717CF"/>
    <w:rsid w:val="00171888"/>
    <w:rsid w:val="0017633E"/>
    <w:rsid w:val="00177447"/>
    <w:rsid w:val="001776EA"/>
    <w:rsid w:val="0018103B"/>
    <w:rsid w:val="0018239A"/>
    <w:rsid w:val="0018353A"/>
    <w:rsid w:val="00185711"/>
    <w:rsid w:val="00186FE7"/>
    <w:rsid w:val="00190BA5"/>
    <w:rsid w:val="001A1A38"/>
    <w:rsid w:val="001A251B"/>
    <w:rsid w:val="001A6F77"/>
    <w:rsid w:val="001A79E9"/>
    <w:rsid w:val="001B0F1A"/>
    <w:rsid w:val="001B1F84"/>
    <w:rsid w:val="001B22B2"/>
    <w:rsid w:val="001B2427"/>
    <w:rsid w:val="001B43D0"/>
    <w:rsid w:val="001B4834"/>
    <w:rsid w:val="001B5B5B"/>
    <w:rsid w:val="001B5FB0"/>
    <w:rsid w:val="001B6147"/>
    <w:rsid w:val="001B6577"/>
    <w:rsid w:val="001B6718"/>
    <w:rsid w:val="001C2117"/>
    <w:rsid w:val="001C2459"/>
    <w:rsid w:val="001D0B80"/>
    <w:rsid w:val="001D2DD6"/>
    <w:rsid w:val="001D3E18"/>
    <w:rsid w:val="001D41E9"/>
    <w:rsid w:val="001D6466"/>
    <w:rsid w:val="001D679A"/>
    <w:rsid w:val="001E2811"/>
    <w:rsid w:val="001E4718"/>
    <w:rsid w:val="001E5A11"/>
    <w:rsid w:val="001E6AAB"/>
    <w:rsid w:val="001E786B"/>
    <w:rsid w:val="001F13F2"/>
    <w:rsid w:val="001F26FB"/>
    <w:rsid w:val="001F4113"/>
    <w:rsid w:val="001F4676"/>
    <w:rsid w:val="001F46E2"/>
    <w:rsid w:val="001F4D79"/>
    <w:rsid w:val="001F5B1D"/>
    <w:rsid w:val="001F7407"/>
    <w:rsid w:val="00200133"/>
    <w:rsid w:val="00201F67"/>
    <w:rsid w:val="00202343"/>
    <w:rsid w:val="00202E1E"/>
    <w:rsid w:val="00204487"/>
    <w:rsid w:val="002053FF"/>
    <w:rsid w:val="00210F60"/>
    <w:rsid w:val="002116A3"/>
    <w:rsid w:val="00211EE5"/>
    <w:rsid w:val="00212162"/>
    <w:rsid w:val="002150E0"/>
    <w:rsid w:val="00215328"/>
    <w:rsid w:val="002206A6"/>
    <w:rsid w:val="00220E58"/>
    <w:rsid w:val="0022111B"/>
    <w:rsid w:val="002214C8"/>
    <w:rsid w:val="00221AB6"/>
    <w:rsid w:val="00221F52"/>
    <w:rsid w:val="002305AB"/>
    <w:rsid w:val="00230B5D"/>
    <w:rsid w:val="00231454"/>
    <w:rsid w:val="002401C9"/>
    <w:rsid w:val="00244391"/>
    <w:rsid w:val="00247D21"/>
    <w:rsid w:val="00252E86"/>
    <w:rsid w:val="00253B2F"/>
    <w:rsid w:val="002578EE"/>
    <w:rsid w:val="00257BD1"/>
    <w:rsid w:val="00261C9F"/>
    <w:rsid w:val="00266D20"/>
    <w:rsid w:val="0027189F"/>
    <w:rsid w:val="002745F2"/>
    <w:rsid w:val="00274BAD"/>
    <w:rsid w:val="0027662A"/>
    <w:rsid w:val="00277EE3"/>
    <w:rsid w:val="00280E28"/>
    <w:rsid w:val="00280EF0"/>
    <w:rsid w:val="002828A8"/>
    <w:rsid w:val="002834B7"/>
    <w:rsid w:val="00283E94"/>
    <w:rsid w:val="00284539"/>
    <w:rsid w:val="002921D9"/>
    <w:rsid w:val="00292FB3"/>
    <w:rsid w:val="00295658"/>
    <w:rsid w:val="00295D5E"/>
    <w:rsid w:val="002A025E"/>
    <w:rsid w:val="002A055C"/>
    <w:rsid w:val="002A06C6"/>
    <w:rsid w:val="002A2F96"/>
    <w:rsid w:val="002A5F58"/>
    <w:rsid w:val="002A5FC7"/>
    <w:rsid w:val="002A69DC"/>
    <w:rsid w:val="002A7781"/>
    <w:rsid w:val="002A7C68"/>
    <w:rsid w:val="002B1696"/>
    <w:rsid w:val="002B4C3B"/>
    <w:rsid w:val="002B5BB0"/>
    <w:rsid w:val="002B6AFD"/>
    <w:rsid w:val="002C04E2"/>
    <w:rsid w:val="002C0ACD"/>
    <w:rsid w:val="002C25CA"/>
    <w:rsid w:val="002C5434"/>
    <w:rsid w:val="002D010C"/>
    <w:rsid w:val="002D1474"/>
    <w:rsid w:val="002D20B3"/>
    <w:rsid w:val="002D2515"/>
    <w:rsid w:val="002D2DFB"/>
    <w:rsid w:val="002D475A"/>
    <w:rsid w:val="002D5221"/>
    <w:rsid w:val="002E09F6"/>
    <w:rsid w:val="002E2197"/>
    <w:rsid w:val="002E2203"/>
    <w:rsid w:val="002E3282"/>
    <w:rsid w:val="002F0E91"/>
    <w:rsid w:val="002F14FF"/>
    <w:rsid w:val="002F1936"/>
    <w:rsid w:val="002F4478"/>
    <w:rsid w:val="002F4FC9"/>
    <w:rsid w:val="0030009C"/>
    <w:rsid w:val="0030112C"/>
    <w:rsid w:val="00303A41"/>
    <w:rsid w:val="00310C07"/>
    <w:rsid w:val="00310DD8"/>
    <w:rsid w:val="00311C47"/>
    <w:rsid w:val="00314D9F"/>
    <w:rsid w:val="003154BF"/>
    <w:rsid w:val="0032326A"/>
    <w:rsid w:val="00325828"/>
    <w:rsid w:val="00331CFD"/>
    <w:rsid w:val="003323CC"/>
    <w:rsid w:val="00333284"/>
    <w:rsid w:val="003335E2"/>
    <w:rsid w:val="00334FF6"/>
    <w:rsid w:val="00335A4B"/>
    <w:rsid w:val="00335AF7"/>
    <w:rsid w:val="003370AB"/>
    <w:rsid w:val="003407B2"/>
    <w:rsid w:val="00340D87"/>
    <w:rsid w:val="00340FED"/>
    <w:rsid w:val="00341CE2"/>
    <w:rsid w:val="00346D89"/>
    <w:rsid w:val="00350A70"/>
    <w:rsid w:val="00354782"/>
    <w:rsid w:val="00355474"/>
    <w:rsid w:val="0035610F"/>
    <w:rsid w:val="00360191"/>
    <w:rsid w:val="00362812"/>
    <w:rsid w:val="00363C13"/>
    <w:rsid w:val="003674DD"/>
    <w:rsid w:val="0036779B"/>
    <w:rsid w:val="00367A74"/>
    <w:rsid w:val="0037036A"/>
    <w:rsid w:val="003746BD"/>
    <w:rsid w:val="0038060F"/>
    <w:rsid w:val="0038075B"/>
    <w:rsid w:val="00382017"/>
    <w:rsid w:val="00383057"/>
    <w:rsid w:val="00385F59"/>
    <w:rsid w:val="00386E4D"/>
    <w:rsid w:val="00390045"/>
    <w:rsid w:val="00391153"/>
    <w:rsid w:val="003933C6"/>
    <w:rsid w:val="00393496"/>
    <w:rsid w:val="003934C9"/>
    <w:rsid w:val="00395241"/>
    <w:rsid w:val="00396743"/>
    <w:rsid w:val="003A1B71"/>
    <w:rsid w:val="003A30BD"/>
    <w:rsid w:val="003A3498"/>
    <w:rsid w:val="003A4558"/>
    <w:rsid w:val="003A4C23"/>
    <w:rsid w:val="003A567F"/>
    <w:rsid w:val="003B2E4B"/>
    <w:rsid w:val="003B7112"/>
    <w:rsid w:val="003B718F"/>
    <w:rsid w:val="003C4C11"/>
    <w:rsid w:val="003C50E3"/>
    <w:rsid w:val="003C5852"/>
    <w:rsid w:val="003C6BB3"/>
    <w:rsid w:val="003C6DE0"/>
    <w:rsid w:val="003C7843"/>
    <w:rsid w:val="003D20E1"/>
    <w:rsid w:val="003D23EF"/>
    <w:rsid w:val="003D3DA8"/>
    <w:rsid w:val="003D464F"/>
    <w:rsid w:val="003D5DB2"/>
    <w:rsid w:val="003D77B8"/>
    <w:rsid w:val="003D7C7A"/>
    <w:rsid w:val="003E13BE"/>
    <w:rsid w:val="003E1A95"/>
    <w:rsid w:val="003E23C9"/>
    <w:rsid w:val="003E7D27"/>
    <w:rsid w:val="003F0518"/>
    <w:rsid w:val="003F389B"/>
    <w:rsid w:val="003F51CA"/>
    <w:rsid w:val="003F5B03"/>
    <w:rsid w:val="00401E0E"/>
    <w:rsid w:val="00402582"/>
    <w:rsid w:val="004041FA"/>
    <w:rsid w:val="00406D65"/>
    <w:rsid w:val="00407296"/>
    <w:rsid w:val="00407779"/>
    <w:rsid w:val="00407B94"/>
    <w:rsid w:val="00407BAA"/>
    <w:rsid w:val="00410676"/>
    <w:rsid w:val="0041344F"/>
    <w:rsid w:val="00417CC5"/>
    <w:rsid w:val="00424076"/>
    <w:rsid w:val="00426DE9"/>
    <w:rsid w:val="00427565"/>
    <w:rsid w:val="004301EB"/>
    <w:rsid w:val="00430FC0"/>
    <w:rsid w:val="00432E49"/>
    <w:rsid w:val="00433F13"/>
    <w:rsid w:val="004341CE"/>
    <w:rsid w:val="00435E52"/>
    <w:rsid w:val="00440799"/>
    <w:rsid w:val="004417FE"/>
    <w:rsid w:val="00441F32"/>
    <w:rsid w:val="00443A7E"/>
    <w:rsid w:val="004440BF"/>
    <w:rsid w:val="00446AFB"/>
    <w:rsid w:val="004523F2"/>
    <w:rsid w:val="004558CD"/>
    <w:rsid w:val="00455EDA"/>
    <w:rsid w:val="00456DF9"/>
    <w:rsid w:val="004615F8"/>
    <w:rsid w:val="00462B43"/>
    <w:rsid w:val="00463ED4"/>
    <w:rsid w:val="004642F6"/>
    <w:rsid w:val="004651ED"/>
    <w:rsid w:val="00465651"/>
    <w:rsid w:val="004666A3"/>
    <w:rsid w:val="00466B32"/>
    <w:rsid w:val="00467D02"/>
    <w:rsid w:val="004736DD"/>
    <w:rsid w:val="00477A49"/>
    <w:rsid w:val="004813BA"/>
    <w:rsid w:val="004848F0"/>
    <w:rsid w:val="00485870"/>
    <w:rsid w:val="00491533"/>
    <w:rsid w:val="004924CE"/>
    <w:rsid w:val="00492C8B"/>
    <w:rsid w:val="00493155"/>
    <w:rsid w:val="00494A8C"/>
    <w:rsid w:val="00496307"/>
    <w:rsid w:val="004A2C0B"/>
    <w:rsid w:val="004A33B3"/>
    <w:rsid w:val="004A35BD"/>
    <w:rsid w:val="004A3723"/>
    <w:rsid w:val="004A4ED6"/>
    <w:rsid w:val="004A51F6"/>
    <w:rsid w:val="004A5914"/>
    <w:rsid w:val="004A6ED0"/>
    <w:rsid w:val="004B0CBF"/>
    <w:rsid w:val="004B1C95"/>
    <w:rsid w:val="004B23C7"/>
    <w:rsid w:val="004B3B00"/>
    <w:rsid w:val="004B499C"/>
    <w:rsid w:val="004B59D0"/>
    <w:rsid w:val="004B764B"/>
    <w:rsid w:val="004C0879"/>
    <w:rsid w:val="004C09BA"/>
    <w:rsid w:val="004C1411"/>
    <w:rsid w:val="004C2661"/>
    <w:rsid w:val="004C2790"/>
    <w:rsid w:val="004C3A07"/>
    <w:rsid w:val="004C4384"/>
    <w:rsid w:val="004C47D6"/>
    <w:rsid w:val="004C7CC7"/>
    <w:rsid w:val="004C7FBD"/>
    <w:rsid w:val="004D6942"/>
    <w:rsid w:val="004D7159"/>
    <w:rsid w:val="004D771F"/>
    <w:rsid w:val="004E2B21"/>
    <w:rsid w:val="004E790E"/>
    <w:rsid w:val="004F3368"/>
    <w:rsid w:val="004F3B84"/>
    <w:rsid w:val="004F7A45"/>
    <w:rsid w:val="00501993"/>
    <w:rsid w:val="00504E7B"/>
    <w:rsid w:val="0050578A"/>
    <w:rsid w:val="00507E34"/>
    <w:rsid w:val="005153BC"/>
    <w:rsid w:val="00516367"/>
    <w:rsid w:val="00516547"/>
    <w:rsid w:val="00516670"/>
    <w:rsid w:val="00516BC2"/>
    <w:rsid w:val="00517B54"/>
    <w:rsid w:val="0052106F"/>
    <w:rsid w:val="00521383"/>
    <w:rsid w:val="00521F97"/>
    <w:rsid w:val="00530675"/>
    <w:rsid w:val="005344BD"/>
    <w:rsid w:val="005402DF"/>
    <w:rsid w:val="00541752"/>
    <w:rsid w:val="00541F42"/>
    <w:rsid w:val="00543A4E"/>
    <w:rsid w:val="00543FAC"/>
    <w:rsid w:val="005455A1"/>
    <w:rsid w:val="0054794D"/>
    <w:rsid w:val="00553BDA"/>
    <w:rsid w:val="005541C3"/>
    <w:rsid w:val="00560023"/>
    <w:rsid w:val="00563CDA"/>
    <w:rsid w:val="0056437C"/>
    <w:rsid w:val="005662E2"/>
    <w:rsid w:val="00570030"/>
    <w:rsid w:val="005709B6"/>
    <w:rsid w:val="00571C25"/>
    <w:rsid w:val="00571F75"/>
    <w:rsid w:val="005720B8"/>
    <w:rsid w:val="00581C43"/>
    <w:rsid w:val="00581F1A"/>
    <w:rsid w:val="00584352"/>
    <w:rsid w:val="00586C7E"/>
    <w:rsid w:val="00590AD0"/>
    <w:rsid w:val="0059148D"/>
    <w:rsid w:val="005925B9"/>
    <w:rsid w:val="00596C21"/>
    <w:rsid w:val="00597E13"/>
    <w:rsid w:val="005A0F31"/>
    <w:rsid w:val="005A2906"/>
    <w:rsid w:val="005A37BC"/>
    <w:rsid w:val="005B0728"/>
    <w:rsid w:val="005B1198"/>
    <w:rsid w:val="005B6279"/>
    <w:rsid w:val="005C0BEE"/>
    <w:rsid w:val="005C14A2"/>
    <w:rsid w:val="005C1A8E"/>
    <w:rsid w:val="005C538F"/>
    <w:rsid w:val="005D01F8"/>
    <w:rsid w:val="005D1A5D"/>
    <w:rsid w:val="005D2206"/>
    <w:rsid w:val="005D4402"/>
    <w:rsid w:val="005D46AD"/>
    <w:rsid w:val="005D585B"/>
    <w:rsid w:val="005D6827"/>
    <w:rsid w:val="005D79BC"/>
    <w:rsid w:val="005E035F"/>
    <w:rsid w:val="005E0786"/>
    <w:rsid w:val="005E1776"/>
    <w:rsid w:val="005E2FA0"/>
    <w:rsid w:val="005E6BE2"/>
    <w:rsid w:val="005F0A74"/>
    <w:rsid w:val="005F1E0A"/>
    <w:rsid w:val="005F2158"/>
    <w:rsid w:val="005F4CB4"/>
    <w:rsid w:val="005F6FA2"/>
    <w:rsid w:val="006036F2"/>
    <w:rsid w:val="00604ED1"/>
    <w:rsid w:val="006116C8"/>
    <w:rsid w:val="00613107"/>
    <w:rsid w:val="006150E0"/>
    <w:rsid w:val="00622438"/>
    <w:rsid w:val="006226E0"/>
    <w:rsid w:val="006227AA"/>
    <w:rsid w:val="00625F86"/>
    <w:rsid w:val="0062654F"/>
    <w:rsid w:val="006270E6"/>
    <w:rsid w:val="00627244"/>
    <w:rsid w:val="00627689"/>
    <w:rsid w:val="006300C1"/>
    <w:rsid w:val="00631CD4"/>
    <w:rsid w:val="006332F7"/>
    <w:rsid w:val="00634414"/>
    <w:rsid w:val="00634DE4"/>
    <w:rsid w:val="006354CB"/>
    <w:rsid w:val="00635DBF"/>
    <w:rsid w:val="00637360"/>
    <w:rsid w:val="00637608"/>
    <w:rsid w:val="00637648"/>
    <w:rsid w:val="006379A7"/>
    <w:rsid w:val="00640310"/>
    <w:rsid w:val="006416E4"/>
    <w:rsid w:val="0064266B"/>
    <w:rsid w:val="006432AC"/>
    <w:rsid w:val="00646038"/>
    <w:rsid w:val="006470BE"/>
    <w:rsid w:val="0064798C"/>
    <w:rsid w:val="00654217"/>
    <w:rsid w:val="00661D6E"/>
    <w:rsid w:val="0066235E"/>
    <w:rsid w:val="00662398"/>
    <w:rsid w:val="00665177"/>
    <w:rsid w:val="0066729E"/>
    <w:rsid w:val="006677C2"/>
    <w:rsid w:val="00667D59"/>
    <w:rsid w:val="00672733"/>
    <w:rsid w:val="00675198"/>
    <w:rsid w:val="006768DB"/>
    <w:rsid w:val="00676961"/>
    <w:rsid w:val="00676B4A"/>
    <w:rsid w:val="00677C65"/>
    <w:rsid w:val="00683E92"/>
    <w:rsid w:val="00685419"/>
    <w:rsid w:val="00686CCF"/>
    <w:rsid w:val="006937E0"/>
    <w:rsid w:val="00693B92"/>
    <w:rsid w:val="0069515D"/>
    <w:rsid w:val="006959A7"/>
    <w:rsid w:val="00696F01"/>
    <w:rsid w:val="00696F13"/>
    <w:rsid w:val="00697B76"/>
    <w:rsid w:val="006A1512"/>
    <w:rsid w:val="006A30AB"/>
    <w:rsid w:val="006A409E"/>
    <w:rsid w:val="006A4A05"/>
    <w:rsid w:val="006A615E"/>
    <w:rsid w:val="006B1081"/>
    <w:rsid w:val="006B780A"/>
    <w:rsid w:val="006C13D0"/>
    <w:rsid w:val="006C2F0E"/>
    <w:rsid w:val="006C469B"/>
    <w:rsid w:val="006C749B"/>
    <w:rsid w:val="006D27BF"/>
    <w:rsid w:val="006D45BF"/>
    <w:rsid w:val="006D4D5D"/>
    <w:rsid w:val="006D760D"/>
    <w:rsid w:val="006E074F"/>
    <w:rsid w:val="006E1DBE"/>
    <w:rsid w:val="006E2A81"/>
    <w:rsid w:val="006E33BF"/>
    <w:rsid w:val="006E3FD1"/>
    <w:rsid w:val="006E4822"/>
    <w:rsid w:val="006E648E"/>
    <w:rsid w:val="006E6C4A"/>
    <w:rsid w:val="006E7519"/>
    <w:rsid w:val="006F1D01"/>
    <w:rsid w:val="006F3D82"/>
    <w:rsid w:val="006F4506"/>
    <w:rsid w:val="006F4AAB"/>
    <w:rsid w:val="006F6237"/>
    <w:rsid w:val="00700CCA"/>
    <w:rsid w:val="00704354"/>
    <w:rsid w:val="007049AB"/>
    <w:rsid w:val="0070593F"/>
    <w:rsid w:val="00705C0A"/>
    <w:rsid w:val="00706C4F"/>
    <w:rsid w:val="00707D01"/>
    <w:rsid w:val="00715B98"/>
    <w:rsid w:val="00716FE6"/>
    <w:rsid w:val="007170A7"/>
    <w:rsid w:val="00717AD0"/>
    <w:rsid w:val="00720B57"/>
    <w:rsid w:val="00722D45"/>
    <w:rsid w:val="00725CE2"/>
    <w:rsid w:val="00730823"/>
    <w:rsid w:val="00731254"/>
    <w:rsid w:val="007333EF"/>
    <w:rsid w:val="00733679"/>
    <w:rsid w:val="00736867"/>
    <w:rsid w:val="007412BE"/>
    <w:rsid w:val="00742781"/>
    <w:rsid w:val="007434A1"/>
    <w:rsid w:val="0074355B"/>
    <w:rsid w:val="00743B8F"/>
    <w:rsid w:val="0075012D"/>
    <w:rsid w:val="0075150D"/>
    <w:rsid w:val="00752CF9"/>
    <w:rsid w:val="00753B74"/>
    <w:rsid w:val="00757A24"/>
    <w:rsid w:val="007627B4"/>
    <w:rsid w:val="00763128"/>
    <w:rsid w:val="0076353E"/>
    <w:rsid w:val="007664B1"/>
    <w:rsid w:val="007666FD"/>
    <w:rsid w:val="00767984"/>
    <w:rsid w:val="00772CA0"/>
    <w:rsid w:val="00775EB1"/>
    <w:rsid w:val="00777DF4"/>
    <w:rsid w:val="00782C96"/>
    <w:rsid w:val="007836F0"/>
    <w:rsid w:val="00783825"/>
    <w:rsid w:val="007839F7"/>
    <w:rsid w:val="00785A96"/>
    <w:rsid w:val="0079345E"/>
    <w:rsid w:val="00793A30"/>
    <w:rsid w:val="00794BE6"/>
    <w:rsid w:val="007951B9"/>
    <w:rsid w:val="0079534E"/>
    <w:rsid w:val="007963E1"/>
    <w:rsid w:val="00797D37"/>
    <w:rsid w:val="007A0898"/>
    <w:rsid w:val="007A2C65"/>
    <w:rsid w:val="007A6612"/>
    <w:rsid w:val="007A6BB0"/>
    <w:rsid w:val="007A7391"/>
    <w:rsid w:val="007B2519"/>
    <w:rsid w:val="007B2AEB"/>
    <w:rsid w:val="007B70B3"/>
    <w:rsid w:val="007B7511"/>
    <w:rsid w:val="007C450D"/>
    <w:rsid w:val="007C4960"/>
    <w:rsid w:val="007C527F"/>
    <w:rsid w:val="007C5920"/>
    <w:rsid w:val="007C687A"/>
    <w:rsid w:val="007C6B7C"/>
    <w:rsid w:val="007C7709"/>
    <w:rsid w:val="007C79B4"/>
    <w:rsid w:val="007D0F86"/>
    <w:rsid w:val="007D1B98"/>
    <w:rsid w:val="007D3F8E"/>
    <w:rsid w:val="007D66F9"/>
    <w:rsid w:val="007E3681"/>
    <w:rsid w:val="007E3897"/>
    <w:rsid w:val="007E67FB"/>
    <w:rsid w:val="007E7BF3"/>
    <w:rsid w:val="007F0B74"/>
    <w:rsid w:val="007F27E4"/>
    <w:rsid w:val="007F5C04"/>
    <w:rsid w:val="007F6A50"/>
    <w:rsid w:val="00801252"/>
    <w:rsid w:val="0080150F"/>
    <w:rsid w:val="008024CB"/>
    <w:rsid w:val="00802CA4"/>
    <w:rsid w:val="0080366C"/>
    <w:rsid w:val="00805A66"/>
    <w:rsid w:val="00806AD3"/>
    <w:rsid w:val="00807FE7"/>
    <w:rsid w:val="0081242C"/>
    <w:rsid w:val="00812B93"/>
    <w:rsid w:val="00815041"/>
    <w:rsid w:val="00817577"/>
    <w:rsid w:val="00817ABA"/>
    <w:rsid w:val="008203D4"/>
    <w:rsid w:val="0082266A"/>
    <w:rsid w:val="00822B70"/>
    <w:rsid w:val="00822DF6"/>
    <w:rsid w:val="00823B6A"/>
    <w:rsid w:val="00823CD3"/>
    <w:rsid w:val="0082658B"/>
    <w:rsid w:val="00827824"/>
    <w:rsid w:val="008305C2"/>
    <w:rsid w:val="00830A98"/>
    <w:rsid w:val="008311ED"/>
    <w:rsid w:val="0083310F"/>
    <w:rsid w:val="0083322B"/>
    <w:rsid w:val="00834666"/>
    <w:rsid w:val="00835C22"/>
    <w:rsid w:val="00836A6D"/>
    <w:rsid w:val="00837257"/>
    <w:rsid w:val="0083782D"/>
    <w:rsid w:val="008405E1"/>
    <w:rsid w:val="008408B0"/>
    <w:rsid w:val="00840B43"/>
    <w:rsid w:val="008412A0"/>
    <w:rsid w:val="00842BAE"/>
    <w:rsid w:val="00842E64"/>
    <w:rsid w:val="008457F4"/>
    <w:rsid w:val="0085106C"/>
    <w:rsid w:val="00852C84"/>
    <w:rsid w:val="00855AA2"/>
    <w:rsid w:val="00855DBE"/>
    <w:rsid w:val="00856139"/>
    <w:rsid w:val="008607BE"/>
    <w:rsid w:val="00861342"/>
    <w:rsid w:val="00863A8A"/>
    <w:rsid w:val="00863BDE"/>
    <w:rsid w:val="008654ED"/>
    <w:rsid w:val="0086566B"/>
    <w:rsid w:val="00871F47"/>
    <w:rsid w:val="008723B9"/>
    <w:rsid w:val="00872993"/>
    <w:rsid w:val="00873746"/>
    <w:rsid w:val="0088193E"/>
    <w:rsid w:val="00885028"/>
    <w:rsid w:val="008869CD"/>
    <w:rsid w:val="00887BB9"/>
    <w:rsid w:val="0089131C"/>
    <w:rsid w:val="0089208F"/>
    <w:rsid w:val="00894859"/>
    <w:rsid w:val="00894885"/>
    <w:rsid w:val="00895BB0"/>
    <w:rsid w:val="00895D00"/>
    <w:rsid w:val="00896362"/>
    <w:rsid w:val="00897223"/>
    <w:rsid w:val="00897ED6"/>
    <w:rsid w:val="008A2644"/>
    <w:rsid w:val="008A4266"/>
    <w:rsid w:val="008A56CD"/>
    <w:rsid w:val="008B2045"/>
    <w:rsid w:val="008B3DC2"/>
    <w:rsid w:val="008B6044"/>
    <w:rsid w:val="008B6CEC"/>
    <w:rsid w:val="008C019B"/>
    <w:rsid w:val="008C37D7"/>
    <w:rsid w:val="008C6ABF"/>
    <w:rsid w:val="008D0ED9"/>
    <w:rsid w:val="008D3B53"/>
    <w:rsid w:val="008D58A3"/>
    <w:rsid w:val="008E185C"/>
    <w:rsid w:val="008E1AC1"/>
    <w:rsid w:val="008E2E89"/>
    <w:rsid w:val="008E4D73"/>
    <w:rsid w:val="008E54BA"/>
    <w:rsid w:val="008E6AD3"/>
    <w:rsid w:val="008E6D2E"/>
    <w:rsid w:val="008E6FF1"/>
    <w:rsid w:val="008E72D4"/>
    <w:rsid w:val="008F115B"/>
    <w:rsid w:val="008F16EE"/>
    <w:rsid w:val="008F3E42"/>
    <w:rsid w:val="0090046D"/>
    <w:rsid w:val="009041F4"/>
    <w:rsid w:val="00907852"/>
    <w:rsid w:val="00907A7D"/>
    <w:rsid w:val="00915620"/>
    <w:rsid w:val="00916073"/>
    <w:rsid w:val="00916FAD"/>
    <w:rsid w:val="00921B34"/>
    <w:rsid w:val="009235EC"/>
    <w:rsid w:val="00923C8B"/>
    <w:rsid w:val="009242DD"/>
    <w:rsid w:val="00924B10"/>
    <w:rsid w:val="00926803"/>
    <w:rsid w:val="00927FB4"/>
    <w:rsid w:val="009309FC"/>
    <w:rsid w:val="00930D76"/>
    <w:rsid w:val="0093105B"/>
    <w:rsid w:val="00933259"/>
    <w:rsid w:val="00937E3F"/>
    <w:rsid w:val="00937E5F"/>
    <w:rsid w:val="00940DF2"/>
    <w:rsid w:val="00941CC7"/>
    <w:rsid w:val="00942403"/>
    <w:rsid w:val="00944712"/>
    <w:rsid w:val="009459BC"/>
    <w:rsid w:val="00950B0D"/>
    <w:rsid w:val="00951C65"/>
    <w:rsid w:val="00952730"/>
    <w:rsid w:val="00952734"/>
    <w:rsid w:val="009548F7"/>
    <w:rsid w:val="0095585F"/>
    <w:rsid w:val="0095703F"/>
    <w:rsid w:val="00957AFE"/>
    <w:rsid w:val="00960932"/>
    <w:rsid w:val="00961367"/>
    <w:rsid w:val="00962B32"/>
    <w:rsid w:val="00962E8C"/>
    <w:rsid w:val="00970BAD"/>
    <w:rsid w:val="009711FC"/>
    <w:rsid w:val="0097124D"/>
    <w:rsid w:val="00975E98"/>
    <w:rsid w:val="00975EE8"/>
    <w:rsid w:val="0097769D"/>
    <w:rsid w:val="00977859"/>
    <w:rsid w:val="009802C1"/>
    <w:rsid w:val="00982246"/>
    <w:rsid w:val="00983E0F"/>
    <w:rsid w:val="00985809"/>
    <w:rsid w:val="00991BD5"/>
    <w:rsid w:val="009927B0"/>
    <w:rsid w:val="0099480E"/>
    <w:rsid w:val="0099647C"/>
    <w:rsid w:val="00996C88"/>
    <w:rsid w:val="009A12F0"/>
    <w:rsid w:val="009A1D5A"/>
    <w:rsid w:val="009B05D5"/>
    <w:rsid w:val="009B1A9D"/>
    <w:rsid w:val="009B52D7"/>
    <w:rsid w:val="009C3A4D"/>
    <w:rsid w:val="009D349C"/>
    <w:rsid w:val="009D38B3"/>
    <w:rsid w:val="009D5464"/>
    <w:rsid w:val="009D7683"/>
    <w:rsid w:val="009D7906"/>
    <w:rsid w:val="009E10CC"/>
    <w:rsid w:val="009E17A1"/>
    <w:rsid w:val="009E3145"/>
    <w:rsid w:val="009F08BC"/>
    <w:rsid w:val="009F0B03"/>
    <w:rsid w:val="009F0B70"/>
    <w:rsid w:val="009F20CA"/>
    <w:rsid w:val="009F2273"/>
    <w:rsid w:val="009F2A39"/>
    <w:rsid w:val="009F2A7A"/>
    <w:rsid w:val="009F4220"/>
    <w:rsid w:val="009F5605"/>
    <w:rsid w:val="009F6F75"/>
    <w:rsid w:val="009F747F"/>
    <w:rsid w:val="00A00223"/>
    <w:rsid w:val="00A01649"/>
    <w:rsid w:val="00A026A4"/>
    <w:rsid w:val="00A02E8D"/>
    <w:rsid w:val="00A0749A"/>
    <w:rsid w:val="00A10524"/>
    <w:rsid w:val="00A120CA"/>
    <w:rsid w:val="00A12970"/>
    <w:rsid w:val="00A13262"/>
    <w:rsid w:val="00A14918"/>
    <w:rsid w:val="00A17684"/>
    <w:rsid w:val="00A17853"/>
    <w:rsid w:val="00A22343"/>
    <w:rsid w:val="00A223A0"/>
    <w:rsid w:val="00A22684"/>
    <w:rsid w:val="00A22EEA"/>
    <w:rsid w:val="00A23B80"/>
    <w:rsid w:val="00A27092"/>
    <w:rsid w:val="00A274C4"/>
    <w:rsid w:val="00A31141"/>
    <w:rsid w:val="00A31636"/>
    <w:rsid w:val="00A33607"/>
    <w:rsid w:val="00A3387E"/>
    <w:rsid w:val="00A341CA"/>
    <w:rsid w:val="00A34762"/>
    <w:rsid w:val="00A352A4"/>
    <w:rsid w:val="00A35ED6"/>
    <w:rsid w:val="00A36BE3"/>
    <w:rsid w:val="00A37C46"/>
    <w:rsid w:val="00A41D6C"/>
    <w:rsid w:val="00A42411"/>
    <w:rsid w:val="00A4335A"/>
    <w:rsid w:val="00A43DBF"/>
    <w:rsid w:val="00A44624"/>
    <w:rsid w:val="00A4515B"/>
    <w:rsid w:val="00A46482"/>
    <w:rsid w:val="00A51A6A"/>
    <w:rsid w:val="00A51B20"/>
    <w:rsid w:val="00A52F43"/>
    <w:rsid w:val="00A54589"/>
    <w:rsid w:val="00A5678C"/>
    <w:rsid w:val="00A576CC"/>
    <w:rsid w:val="00A57B3F"/>
    <w:rsid w:val="00A620A1"/>
    <w:rsid w:val="00A6277A"/>
    <w:rsid w:val="00A63702"/>
    <w:rsid w:val="00A71D24"/>
    <w:rsid w:val="00A7218A"/>
    <w:rsid w:val="00A73E62"/>
    <w:rsid w:val="00A74840"/>
    <w:rsid w:val="00A77ED9"/>
    <w:rsid w:val="00A823EE"/>
    <w:rsid w:val="00A8467E"/>
    <w:rsid w:val="00A85E7A"/>
    <w:rsid w:val="00A87D86"/>
    <w:rsid w:val="00A902F1"/>
    <w:rsid w:val="00A90803"/>
    <w:rsid w:val="00A93BB3"/>
    <w:rsid w:val="00A9586E"/>
    <w:rsid w:val="00AA0FA2"/>
    <w:rsid w:val="00AA1F3D"/>
    <w:rsid w:val="00AA3613"/>
    <w:rsid w:val="00AA603E"/>
    <w:rsid w:val="00AA6303"/>
    <w:rsid w:val="00AA65C4"/>
    <w:rsid w:val="00AA6AA0"/>
    <w:rsid w:val="00AA79E3"/>
    <w:rsid w:val="00AB00C9"/>
    <w:rsid w:val="00AB0151"/>
    <w:rsid w:val="00AB04B5"/>
    <w:rsid w:val="00AB290A"/>
    <w:rsid w:val="00AB3E77"/>
    <w:rsid w:val="00AC0021"/>
    <w:rsid w:val="00AC3FEA"/>
    <w:rsid w:val="00AC40FD"/>
    <w:rsid w:val="00AC58C2"/>
    <w:rsid w:val="00AC6CB5"/>
    <w:rsid w:val="00AD0F21"/>
    <w:rsid w:val="00AD3B4E"/>
    <w:rsid w:val="00AD3F31"/>
    <w:rsid w:val="00AD6F1F"/>
    <w:rsid w:val="00AD73C8"/>
    <w:rsid w:val="00AD76E1"/>
    <w:rsid w:val="00AE0DD2"/>
    <w:rsid w:val="00AE0E72"/>
    <w:rsid w:val="00AE1265"/>
    <w:rsid w:val="00AE2229"/>
    <w:rsid w:val="00AE2256"/>
    <w:rsid w:val="00AE2A1D"/>
    <w:rsid w:val="00AE58E1"/>
    <w:rsid w:val="00AE74EF"/>
    <w:rsid w:val="00AF1358"/>
    <w:rsid w:val="00AF19D8"/>
    <w:rsid w:val="00AF3EEB"/>
    <w:rsid w:val="00AF6275"/>
    <w:rsid w:val="00AF6A48"/>
    <w:rsid w:val="00B02779"/>
    <w:rsid w:val="00B02BEC"/>
    <w:rsid w:val="00B0507D"/>
    <w:rsid w:val="00B055A6"/>
    <w:rsid w:val="00B060ED"/>
    <w:rsid w:val="00B076AC"/>
    <w:rsid w:val="00B1002D"/>
    <w:rsid w:val="00B14540"/>
    <w:rsid w:val="00B1476B"/>
    <w:rsid w:val="00B14AE8"/>
    <w:rsid w:val="00B152CF"/>
    <w:rsid w:val="00B1784D"/>
    <w:rsid w:val="00B2411E"/>
    <w:rsid w:val="00B3226D"/>
    <w:rsid w:val="00B35A35"/>
    <w:rsid w:val="00B438BE"/>
    <w:rsid w:val="00B43C90"/>
    <w:rsid w:val="00B44306"/>
    <w:rsid w:val="00B45E56"/>
    <w:rsid w:val="00B50922"/>
    <w:rsid w:val="00B50E98"/>
    <w:rsid w:val="00B54706"/>
    <w:rsid w:val="00B54EF8"/>
    <w:rsid w:val="00B56CA7"/>
    <w:rsid w:val="00B577B5"/>
    <w:rsid w:val="00B6178C"/>
    <w:rsid w:val="00B6508F"/>
    <w:rsid w:val="00B75EAE"/>
    <w:rsid w:val="00B84948"/>
    <w:rsid w:val="00B87532"/>
    <w:rsid w:val="00B904A2"/>
    <w:rsid w:val="00B92279"/>
    <w:rsid w:val="00B97658"/>
    <w:rsid w:val="00B976D7"/>
    <w:rsid w:val="00BA2206"/>
    <w:rsid w:val="00BA244E"/>
    <w:rsid w:val="00BA3B6E"/>
    <w:rsid w:val="00BA6254"/>
    <w:rsid w:val="00BA7817"/>
    <w:rsid w:val="00BB03A8"/>
    <w:rsid w:val="00BB0D12"/>
    <w:rsid w:val="00BB20F2"/>
    <w:rsid w:val="00BB5152"/>
    <w:rsid w:val="00BC0C7B"/>
    <w:rsid w:val="00BC0E44"/>
    <w:rsid w:val="00BC1DB9"/>
    <w:rsid w:val="00BC20B2"/>
    <w:rsid w:val="00BC3C1B"/>
    <w:rsid w:val="00BC618C"/>
    <w:rsid w:val="00BD0AE9"/>
    <w:rsid w:val="00BD4B07"/>
    <w:rsid w:val="00BD4BFD"/>
    <w:rsid w:val="00BD4E8F"/>
    <w:rsid w:val="00BD6A86"/>
    <w:rsid w:val="00BE2317"/>
    <w:rsid w:val="00BF3C38"/>
    <w:rsid w:val="00BF51B2"/>
    <w:rsid w:val="00BF6A4F"/>
    <w:rsid w:val="00BF7198"/>
    <w:rsid w:val="00BF72D6"/>
    <w:rsid w:val="00BF77B4"/>
    <w:rsid w:val="00BF7E63"/>
    <w:rsid w:val="00BF7EAA"/>
    <w:rsid w:val="00C005FA"/>
    <w:rsid w:val="00C01DF0"/>
    <w:rsid w:val="00C043F9"/>
    <w:rsid w:val="00C05797"/>
    <w:rsid w:val="00C13B93"/>
    <w:rsid w:val="00C1420C"/>
    <w:rsid w:val="00C17720"/>
    <w:rsid w:val="00C2013E"/>
    <w:rsid w:val="00C2138F"/>
    <w:rsid w:val="00C25D6B"/>
    <w:rsid w:val="00C269B0"/>
    <w:rsid w:val="00C26BEE"/>
    <w:rsid w:val="00C302FA"/>
    <w:rsid w:val="00C30E68"/>
    <w:rsid w:val="00C31C28"/>
    <w:rsid w:val="00C31F36"/>
    <w:rsid w:val="00C35276"/>
    <w:rsid w:val="00C36ADA"/>
    <w:rsid w:val="00C36D0F"/>
    <w:rsid w:val="00C42B4B"/>
    <w:rsid w:val="00C43996"/>
    <w:rsid w:val="00C4407D"/>
    <w:rsid w:val="00C45846"/>
    <w:rsid w:val="00C465F7"/>
    <w:rsid w:val="00C46EAB"/>
    <w:rsid w:val="00C46FD0"/>
    <w:rsid w:val="00C47C44"/>
    <w:rsid w:val="00C47FAB"/>
    <w:rsid w:val="00C50A5C"/>
    <w:rsid w:val="00C52725"/>
    <w:rsid w:val="00C5291D"/>
    <w:rsid w:val="00C52A46"/>
    <w:rsid w:val="00C52F73"/>
    <w:rsid w:val="00C5377D"/>
    <w:rsid w:val="00C54B74"/>
    <w:rsid w:val="00C54DE8"/>
    <w:rsid w:val="00C57832"/>
    <w:rsid w:val="00C600B4"/>
    <w:rsid w:val="00C63858"/>
    <w:rsid w:val="00C65197"/>
    <w:rsid w:val="00C67326"/>
    <w:rsid w:val="00C72CA6"/>
    <w:rsid w:val="00C73293"/>
    <w:rsid w:val="00C76C51"/>
    <w:rsid w:val="00C77148"/>
    <w:rsid w:val="00C808EB"/>
    <w:rsid w:val="00C82451"/>
    <w:rsid w:val="00C87CE9"/>
    <w:rsid w:val="00C9088B"/>
    <w:rsid w:val="00C91CB1"/>
    <w:rsid w:val="00C92452"/>
    <w:rsid w:val="00C925F4"/>
    <w:rsid w:val="00C92D78"/>
    <w:rsid w:val="00CA3DBE"/>
    <w:rsid w:val="00CA5DDC"/>
    <w:rsid w:val="00CA6170"/>
    <w:rsid w:val="00CB1089"/>
    <w:rsid w:val="00CB2F66"/>
    <w:rsid w:val="00CB5A1C"/>
    <w:rsid w:val="00CB67F7"/>
    <w:rsid w:val="00CB7134"/>
    <w:rsid w:val="00CC12C1"/>
    <w:rsid w:val="00CC15FA"/>
    <w:rsid w:val="00CD161C"/>
    <w:rsid w:val="00CD2CD3"/>
    <w:rsid w:val="00CD2EC6"/>
    <w:rsid w:val="00CD31EB"/>
    <w:rsid w:val="00CD3AC7"/>
    <w:rsid w:val="00CD44B8"/>
    <w:rsid w:val="00CD69D8"/>
    <w:rsid w:val="00CE0D01"/>
    <w:rsid w:val="00CE1B8E"/>
    <w:rsid w:val="00CE2F75"/>
    <w:rsid w:val="00CE3D94"/>
    <w:rsid w:val="00CE4D8D"/>
    <w:rsid w:val="00CE632A"/>
    <w:rsid w:val="00CE6819"/>
    <w:rsid w:val="00CE69F9"/>
    <w:rsid w:val="00CE7987"/>
    <w:rsid w:val="00CF4DD1"/>
    <w:rsid w:val="00CF7B3C"/>
    <w:rsid w:val="00D00C63"/>
    <w:rsid w:val="00D0351B"/>
    <w:rsid w:val="00D04ADB"/>
    <w:rsid w:val="00D04B4A"/>
    <w:rsid w:val="00D04CF3"/>
    <w:rsid w:val="00D05511"/>
    <w:rsid w:val="00D06A2E"/>
    <w:rsid w:val="00D0738B"/>
    <w:rsid w:val="00D07ED4"/>
    <w:rsid w:val="00D1073B"/>
    <w:rsid w:val="00D10C45"/>
    <w:rsid w:val="00D11933"/>
    <w:rsid w:val="00D134E9"/>
    <w:rsid w:val="00D1372D"/>
    <w:rsid w:val="00D1487A"/>
    <w:rsid w:val="00D21197"/>
    <w:rsid w:val="00D245BF"/>
    <w:rsid w:val="00D27C86"/>
    <w:rsid w:val="00D31E8A"/>
    <w:rsid w:val="00D327CD"/>
    <w:rsid w:val="00D329C5"/>
    <w:rsid w:val="00D339B0"/>
    <w:rsid w:val="00D33EF0"/>
    <w:rsid w:val="00D345F2"/>
    <w:rsid w:val="00D36C28"/>
    <w:rsid w:val="00D4090B"/>
    <w:rsid w:val="00D42EE9"/>
    <w:rsid w:val="00D43594"/>
    <w:rsid w:val="00D43888"/>
    <w:rsid w:val="00D44209"/>
    <w:rsid w:val="00D510FD"/>
    <w:rsid w:val="00D51888"/>
    <w:rsid w:val="00D51CAC"/>
    <w:rsid w:val="00D52084"/>
    <w:rsid w:val="00D52B23"/>
    <w:rsid w:val="00D5328F"/>
    <w:rsid w:val="00D555FD"/>
    <w:rsid w:val="00D57BD6"/>
    <w:rsid w:val="00D57BE5"/>
    <w:rsid w:val="00D60A2F"/>
    <w:rsid w:val="00D61373"/>
    <w:rsid w:val="00D66B4F"/>
    <w:rsid w:val="00D71991"/>
    <w:rsid w:val="00D758FF"/>
    <w:rsid w:val="00D821F5"/>
    <w:rsid w:val="00D83A6B"/>
    <w:rsid w:val="00D8454C"/>
    <w:rsid w:val="00D863E1"/>
    <w:rsid w:val="00D87CD3"/>
    <w:rsid w:val="00D9170D"/>
    <w:rsid w:val="00D93792"/>
    <w:rsid w:val="00D93A1D"/>
    <w:rsid w:val="00D94A7E"/>
    <w:rsid w:val="00DA146B"/>
    <w:rsid w:val="00DA1BA2"/>
    <w:rsid w:val="00DA3A49"/>
    <w:rsid w:val="00DA6454"/>
    <w:rsid w:val="00DB180B"/>
    <w:rsid w:val="00DB325A"/>
    <w:rsid w:val="00DB5BEB"/>
    <w:rsid w:val="00DC01BB"/>
    <w:rsid w:val="00DC1A7D"/>
    <w:rsid w:val="00DC67A5"/>
    <w:rsid w:val="00DC6A65"/>
    <w:rsid w:val="00DC6BBC"/>
    <w:rsid w:val="00DC714B"/>
    <w:rsid w:val="00DD0260"/>
    <w:rsid w:val="00DD0980"/>
    <w:rsid w:val="00DD146E"/>
    <w:rsid w:val="00DD17A5"/>
    <w:rsid w:val="00DD572A"/>
    <w:rsid w:val="00DD578C"/>
    <w:rsid w:val="00DE2B7B"/>
    <w:rsid w:val="00DE4102"/>
    <w:rsid w:val="00DE45FE"/>
    <w:rsid w:val="00DE4799"/>
    <w:rsid w:val="00DE5F5E"/>
    <w:rsid w:val="00DE615F"/>
    <w:rsid w:val="00DE6BBA"/>
    <w:rsid w:val="00DF1DCA"/>
    <w:rsid w:val="00DF72E8"/>
    <w:rsid w:val="00DF79B4"/>
    <w:rsid w:val="00E00B94"/>
    <w:rsid w:val="00E021AF"/>
    <w:rsid w:val="00E0345D"/>
    <w:rsid w:val="00E03D7D"/>
    <w:rsid w:val="00E10BCD"/>
    <w:rsid w:val="00E13AD9"/>
    <w:rsid w:val="00E13BF9"/>
    <w:rsid w:val="00E157B5"/>
    <w:rsid w:val="00E16514"/>
    <w:rsid w:val="00E16B60"/>
    <w:rsid w:val="00E178D1"/>
    <w:rsid w:val="00E22C66"/>
    <w:rsid w:val="00E26405"/>
    <w:rsid w:val="00E307D5"/>
    <w:rsid w:val="00E30E4A"/>
    <w:rsid w:val="00E31D99"/>
    <w:rsid w:val="00E44771"/>
    <w:rsid w:val="00E45131"/>
    <w:rsid w:val="00E46A7A"/>
    <w:rsid w:val="00E472A6"/>
    <w:rsid w:val="00E476E9"/>
    <w:rsid w:val="00E50AB2"/>
    <w:rsid w:val="00E5144C"/>
    <w:rsid w:val="00E609D2"/>
    <w:rsid w:val="00E60E1A"/>
    <w:rsid w:val="00E619E7"/>
    <w:rsid w:val="00E61A95"/>
    <w:rsid w:val="00E62E46"/>
    <w:rsid w:val="00E67E5F"/>
    <w:rsid w:val="00E67FAA"/>
    <w:rsid w:val="00E7163B"/>
    <w:rsid w:val="00E74369"/>
    <w:rsid w:val="00E76158"/>
    <w:rsid w:val="00E767C0"/>
    <w:rsid w:val="00E80EC6"/>
    <w:rsid w:val="00E821A1"/>
    <w:rsid w:val="00E82CB2"/>
    <w:rsid w:val="00E852A5"/>
    <w:rsid w:val="00E860CC"/>
    <w:rsid w:val="00E86267"/>
    <w:rsid w:val="00E86DDE"/>
    <w:rsid w:val="00E9186C"/>
    <w:rsid w:val="00E942C8"/>
    <w:rsid w:val="00E94C6D"/>
    <w:rsid w:val="00E94C78"/>
    <w:rsid w:val="00E95476"/>
    <w:rsid w:val="00E95A19"/>
    <w:rsid w:val="00EA0B17"/>
    <w:rsid w:val="00EA4442"/>
    <w:rsid w:val="00EA56BF"/>
    <w:rsid w:val="00EA5742"/>
    <w:rsid w:val="00EA6A82"/>
    <w:rsid w:val="00EB19C9"/>
    <w:rsid w:val="00EB1F65"/>
    <w:rsid w:val="00EB2D96"/>
    <w:rsid w:val="00EB6F54"/>
    <w:rsid w:val="00EB769D"/>
    <w:rsid w:val="00EC0121"/>
    <w:rsid w:val="00EC026E"/>
    <w:rsid w:val="00EC286F"/>
    <w:rsid w:val="00EC3637"/>
    <w:rsid w:val="00EC44E9"/>
    <w:rsid w:val="00EC45C2"/>
    <w:rsid w:val="00EC543B"/>
    <w:rsid w:val="00EC5A3F"/>
    <w:rsid w:val="00EC61D1"/>
    <w:rsid w:val="00EC73F4"/>
    <w:rsid w:val="00ED1083"/>
    <w:rsid w:val="00ED4DE8"/>
    <w:rsid w:val="00ED6EC6"/>
    <w:rsid w:val="00ED7E70"/>
    <w:rsid w:val="00ED7FF6"/>
    <w:rsid w:val="00EE1203"/>
    <w:rsid w:val="00EE1C9D"/>
    <w:rsid w:val="00EE26C6"/>
    <w:rsid w:val="00EE3B36"/>
    <w:rsid w:val="00EE3DE7"/>
    <w:rsid w:val="00EE64BE"/>
    <w:rsid w:val="00EE745F"/>
    <w:rsid w:val="00EF3016"/>
    <w:rsid w:val="00EF5485"/>
    <w:rsid w:val="00EF64CC"/>
    <w:rsid w:val="00EF710F"/>
    <w:rsid w:val="00EF718B"/>
    <w:rsid w:val="00F007A6"/>
    <w:rsid w:val="00F00EE5"/>
    <w:rsid w:val="00F015F0"/>
    <w:rsid w:val="00F02231"/>
    <w:rsid w:val="00F07DED"/>
    <w:rsid w:val="00F102A2"/>
    <w:rsid w:val="00F108CE"/>
    <w:rsid w:val="00F10DD1"/>
    <w:rsid w:val="00F132B8"/>
    <w:rsid w:val="00F146B5"/>
    <w:rsid w:val="00F14DBA"/>
    <w:rsid w:val="00F1516E"/>
    <w:rsid w:val="00F20564"/>
    <w:rsid w:val="00F257D8"/>
    <w:rsid w:val="00F265F0"/>
    <w:rsid w:val="00F27722"/>
    <w:rsid w:val="00F30069"/>
    <w:rsid w:val="00F3008E"/>
    <w:rsid w:val="00F335C2"/>
    <w:rsid w:val="00F33B14"/>
    <w:rsid w:val="00F35570"/>
    <w:rsid w:val="00F3765C"/>
    <w:rsid w:val="00F4251C"/>
    <w:rsid w:val="00F42690"/>
    <w:rsid w:val="00F44F19"/>
    <w:rsid w:val="00F46CDD"/>
    <w:rsid w:val="00F47E23"/>
    <w:rsid w:val="00F5046E"/>
    <w:rsid w:val="00F51166"/>
    <w:rsid w:val="00F5176B"/>
    <w:rsid w:val="00F54212"/>
    <w:rsid w:val="00F542E2"/>
    <w:rsid w:val="00F662E9"/>
    <w:rsid w:val="00F675C7"/>
    <w:rsid w:val="00F676E2"/>
    <w:rsid w:val="00F72685"/>
    <w:rsid w:val="00F73415"/>
    <w:rsid w:val="00F75293"/>
    <w:rsid w:val="00F8440F"/>
    <w:rsid w:val="00F84E3B"/>
    <w:rsid w:val="00F84F96"/>
    <w:rsid w:val="00F908AB"/>
    <w:rsid w:val="00F93EC1"/>
    <w:rsid w:val="00F94CAA"/>
    <w:rsid w:val="00FA012D"/>
    <w:rsid w:val="00FA2233"/>
    <w:rsid w:val="00FA2DD3"/>
    <w:rsid w:val="00FA651A"/>
    <w:rsid w:val="00FA7320"/>
    <w:rsid w:val="00FB01A2"/>
    <w:rsid w:val="00FB04B2"/>
    <w:rsid w:val="00FB09E2"/>
    <w:rsid w:val="00FB17C8"/>
    <w:rsid w:val="00FB4134"/>
    <w:rsid w:val="00FB66CC"/>
    <w:rsid w:val="00FC1D66"/>
    <w:rsid w:val="00FC46BB"/>
    <w:rsid w:val="00FC5FD4"/>
    <w:rsid w:val="00FC6F27"/>
    <w:rsid w:val="00FD2EC2"/>
    <w:rsid w:val="00FD4102"/>
    <w:rsid w:val="00FE0455"/>
    <w:rsid w:val="00FE045D"/>
    <w:rsid w:val="00FE1CD0"/>
    <w:rsid w:val="00FE48DE"/>
    <w:rsid w:val="00FE7221"/>
    <w:rsid w:val="00FE77F9"/>
    <w:rsid w:val="00FE7976"/>
    <w:rsid w:val="00FF04AF"/>
    <w:rsid w:val="00FF2510"/>
    <w:rsid w:val="00FF319C"/>
    <w:rsid w:val="00FF3B3F"/>
    <w:rsid w:val="00FF69E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2A7AF3"/>
  <w15:chartTrackingRefBased/>
  <w15:docId w15:val="{9E476326-FDF1-48E3-8EF1-7160E3D68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42403"/>
    <w:pPr>
      <w:spacing w:before="120" w:line="240" w:lineRule="atLeast"/>
    </w:pPr>
    <w:rPr>
      <w:rFonts w:ascii="Arial" w:hAnsi="Arial"/>
      <w:kern w:val="10"/>
      <w:sz w:val="22"/>
      <w:szCs w:val="24"/>
      <w:lang w:eastAsia="en-US"/>
    </w:rPr>
  </w:style>
  <w:style w:type="paragraph" w:styleId="berschrift1">
    <w:name w:val="heading 1"/>
    <w:basedOn w:val="Standard"/>
    <w:next w:val="Standard"/>
    <w:qFormat/>
    <w:rsid w:val="005C0BEE"/>
    <w:pPr>
      <w:keepNext/>
      <w:keepLines/>
      <w:numPr>
        <w:numId w:val="8"/>
      </w:numPr>
      <w:spacing w:after="240"/>
      <w:outlineLvl w:val="0"/>
    </w:pPr>
    <w:rPr>
      <w:rFonts w:cs="Arial"/>
      <w:b/>
      <w:bCs/>
      <w:szCs w:val="32"/>
    </w:rPr>
  </w:style>
  <w:style w:type="paragraph" w:styleId="berschrift2">
    <w:name w:val="heading 2"/>
    <w:basedOn w:val="Standard"/>
    <w:next w:val="Standard"/>
    <w:qFormat/>
    <w:rsid w:val="005C0BEE"/>
    <w:pPr>
      <w:keepNext/>
      <w:keepLines/>
      <w:numPr>
        <w:ilvl w:val="1"/>
        <w:numId w:val="8"/>
      </w:numPr>
      <w:spacing w:after="240"/>
      <w:outlineLvl w:val="1"/>
    </w:pPr>
    <w:rPr>
      <w:rFonts w:cs="Arial"/>
      <w:b/>
      <w:bCs/>
      <w:iCs/>
      <w:szCs w:val="28"/>
    </w:rPr>
  </w:style>
  <w:style w:type="paragraph" w:styleId="berschrift3">
    <w:name w:val="heading 3"/>
    <w:basedOn w:val="Standard"/>
    <w:next w:val="Standard"/>
    <w:qFormat/>
    <w:rsid w:val="005C0BEE"/>
    <w:pPr>
      <w:keepNext/>
      <w:keepLines/>
      <w:numPr>
        <w:ilvl w:val="2"/>
        <w:numId w:val="8"/>
      </w:numPr>
      <w:spacing w:after="240"/>
      <w:outlineLvl w:val="2"/>
    </w:pPr>
    <w:rPr>
      <w:rFonts w:cs="Arial"/>
      <w:b/>
      <w:bCs/>
      <w:szCs w:val="26"/>
    </w:rPr>
  </w:style>
  <w:style w:type="paragraph" w:styleId="berschrift4">
    <w:name w:val="heading 4"/>
    <w:basedOn w:val="Standard"/>
    <w:next w:val="Standard"/>
    <w:qFormat/>
    <w:rsid w:val="005C0BEE"/>
    <w:pPr>
      <w:keepNext/>
      <w:keepLines/>
      <w:numPr>
        <w:ilvl w:val="3"/>
        <w:numId w:val="8"/>
      </w:numPr>
      <w:spacing w:after="240"/>
      <w:outlineLvl w:val="3"/>
    </w:pPr>
    <w:rPr>
      <w:b/>
      <w:bCs/>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6A409E"/>
    <w:pPr>
      <w:tabs>
        <w:tab w:val="center" w:pos="4320"/>
        <w:tab w:val="right" w:pos="8640"/>
      </w:tabs>
      <w:ind w:right="567"/>
      <w:jc w:val="center"/>
    </w:pPr>
  </w:style>
  <w:style w:type="paragraph" w:styleId="Fuzeile">
    <w:name w:val="footer"/>
    <w:basedOn w:val="Standard"/>
    <w:link w:val="FuzeileZchn"/>
    <w:pPr>
      <w:tabs>
        <w:tab w:val="center" w:pos="4320"/>
        <w:tab w:val="right" w:pos="8640"/>
      </w:tabs>
      <w:spacing w:line="240" w:lineRule="auto"/>
    </w:pPr>
    <w:rPr>
      <w:sz w:val="14"/>
    </w:rPr>
  </w:style>
  <w:style w:type="paragraph" w:customStyle="1" w:styleId="OutputProfile">
    <w:name w:val="OutputProfile"/>
    <w:basedOn w:val="Standard"/>
    <w:next w:val="Standard"/>
    <w:rsid w:val="006A409E"/>
    <w:pPr>
      <w:adjustRightInd w:val="0"/>
      <w:snapToGrid w:val="0"/>
      <w:spacing w:line="200" w:lineRule="atLeast"/>
      <w:ind w:right="567"/>
      <w:jc w:val="center"/>
    </w:pPr>
    <w:rPr>
      <w:rFonts w:eastAsia="SimSun"/>
      <w:b/>
      <w:kern w:val="0"/>
      <w:sz w:val="18"/>
      <w:lang w:eastAsia="zh-CN"/>
    </w:rPr>
  </w:style>
  <w:style w:type="paragraph" w:customStyle="1" w:styleId="officeatworkBetreff">
    <w:name w:val="officeatworkBetreff"/>
    <w:basedOn w:val="Standard"/>
    <w:next w:val="Standard"/>
    <w:qFormat/>
    <w:rsid w:val="00A01649"/>
    <w:rPr>
      <w:b/>
      <w:sz w:val="24"/>
      <w:lang w:val="en-US"/>
    </w:rPr>
  </w:style>
  <w:style w:type="paragraph" w:customStyle="1" w:styleId="Absender">
    <w:name w:val="Absender"/>
    <w:basedOn w:val="Standard"/>
    <w:pPr>
      <w:spacing w:line="240" w:lineRule="auto"/>
    </w:pPr>
    <w:rPr>
      <w:rFonts w:cs="Arial"/>
      <w:sz w:val="16"/>
      <w:szCs w:val="16"/>
    </w:rPr>
  </w:style>
  <w:style w:type="paragraph" w:customStyle="1" w:styleId="AbsenderTitel">
    <w:name w:val="Absender_Titel"/>
    <w:basedOn w:val="Absender"/>
    <w:rPr>
      <w:b/>
    </w:rPr>
  </w:style>
  <w:style w:type="paragraph" w:customStyle="1" w:styleId="Postvermerk">
    <w:name w:val="Postvermerk"/>
    <w:basedOn w:val="Standard"/>
    <w:semiHidden/>
    <w:rPr>
      <w:rFonts w:ascii="Helvetica" w:hAnsi="Helvetica" w:cs="Arial"/>
      <w:b/>
      <w:caps/>
      <w:sz w:val="16"/>
      <w:szCs w:val="16"/>
    </w:rPr>
  </w:style>
  <w:style w:type="paragraph" w:customStyle="1" w:styleId="zOawDeliveryOption">
    <w:name w:val="zOawDeliveryOption"/>
    <w:basedOn w:val="Standard"/>
    <w:semiHidden/>
    <w:rsid w:val="006226E0"/>
    <w:rPr>
      <w:b/>
      <w:lang w:val="en-US"/>
    </w:rPr>
  </w:style>
  <w:style w:type="paragraph" w:customStyle="1" w:styleId="zOawRecipient">
    <w:name w:val="zOawRecipient"/>
    <w:basedOn w:val="Standard"/>
    <w:semiHidden/>
    <w:rPr>
      <w:lang w:val="en-US"/>
    </w:rPr>
  </w:style>
  <w:style w:type="paragraph" w:customStyle="1" w:styleId="DocumentType">
    <w:name w:val="DocumentType"/>
    <w:basedOn w:val="Standard"/>
    <w:rPr>
      <w:b/>
      <w:sz w:val="28"/>
      <w:lang w:val="en-US"/>
    </w:rPr>
  </w:style>
  <w:style w:type="paragraph" w:customStyle="1" w:styleId="Topic40">
    <w:name w:val="Topic40"/>
    <w:basedOn w:val="Standard"/>
    <w:pPr>
      <w:ind w:left="2268" w:hanging="2268"/>
    </w:pPr>
    <w:rPr>
      <w:lang w:val="en-US"/>
    </w:rPr>
  </w:style>
  <w:style w:type="paragraph" w:customStyle="1" w:styleId="Topic60">
    <w:name w:val="Topic60"/>
    <w:basedOn w:val="Standard"/>
    <w:pPr>
      <w:ind w:left="3402" w:hanging="3402"/>
    </w:pPr>
  </w:style>
  <w:style w:type="paragraph" w:customStyle="1" w:styleId="Topic20">
    <w:name w:val="Topic20"/>
    <w:basedOn w:val="Standard"/>
    <w:pPr>
      <w:ind w:left="1134" w:hanging="1134"/>
    </w:pPr>
  </w:style>
  <w:style w:type="paragraph" w:customStyle="1" w:styleId="ListCheckBox">
    <w:name w:val="ListCheckBox"/>
    <w:basedOn w:val="Standard"/>
    <w:pPr>
      <w:numPr>
        <w:numId w:val="2"/>
      </w:numPr>
    </w:pPr>
  </w:style>
  <w:style w:type="paragraph" w:styleId="Aufzhlungszeichen">
    <w:name w:val="List Bullet"/>
    <w:aliases w:val="officeatworkAufzählungszeichen"/>
    <w:basedOn w:val="Standard"/>
    <w:rsid w:val="00856139"/>
    <w:pPr>
      <w:numPr>
        <w:numId w:val="1"/>
      </w:numPr>
      <w:ind w:left="567" w:hanging="567"/>
    </w:pPr>
  </w:style>
  <w:style w:type="paragraph" w:styleId="Listennummer">
    <w:name w:val="List Number"/>
    <w:basedOn w:val="Standard"/>
    <w:pPr>
      <w:numPr>
        <w:numId w:val="3"/>
      </w:numPr>
    </w:pPr>
  </w:style>
  <w:style w:type="paragraph" w:styleId="Titel">
    <w:name w:val="Title"/>
    <w:basedOn w:val="Standard"/>
    <w:next w:val="Standard"/>
    <w:qFormat/>
    <w:pPr>
      <w:keepNext/>
      <w:keepLines/>
    </w:pPr>
    <w:rPr>
      <w:rFonts w:cs="Arial"/>
      <w:b/>
      <w:bCs/>
      <w:kern w:val="28"/>
      <w:szCs w:val="32"/>
    </w:rPr>
  </w:style>
  <w:style w:type="paragraph" w:customStyle="1" w:styleId="NormalKeepTogether">
    <w:name w:val="NormalKeepTogether"/>
    <w:basedOn w:val="Standard"/>
    <w:rsid w:val="006F4506"/>
    <w:pPr>
      <w:keepNext/>
      <w:keepLines/>
    </w:pPr>
  </w:style>
  <w:style w:type="paragraph" w:customStyle="1" w:styleId="PositionWithValue">
    <w:name w:val="PositionWithValue"/>
    <w:basedOn w:val="Standard"/>
    <w:rsid w:val="005E6BE2"/>
    <w:pPr>
      <w:tabs>
        <w:tab w:val="left" w:pos="7655"/>
        <w:tab w:val="decimal" w:pos="8959"/>
      </w:tabs>
      <w:ind w:right="2835"/>
    </w:pPr>
  </w:style>
  <w:style w:type="paragraph" w:customStyle="1" w:styleId="SignatureText">
    <w:name w:val="SignatureText"/>
    <w:basedOn w:val="Standard"/>
    <w:rsid w:val="00A57B3F"/>
    <w:pPr>
      <w:keepNext/>
      <w:keepLines/>
      <w:tabs>
        <w:tab w:val="left" w:pos="3969"/>
      </w:tabs>
      <w:spacing w:line="220" w:lineRule="atLeast"/>
    </w:pPr>
    <w:rPr>
      <w:position w:val="10"/>
      <w:sz w:val="17"/>
    </w:rPr>
  </w:style>
  <w:style w:type="paragraph" w:customStyle="1" w:styleId="SignatureLines">
    <w:name w:val="SignatureLines"/>
    <w:basedOn w:val="Standard"/>
    <w:next w:val="SignatureText"/>
    <w:rsid w:val="005C0BEE"/>
    <w:pPr>
      <w:keepNext/>
      <w:keepLines/>
      <w:tabs>
        <w:tab w:val="left" w:leader="underscore" w:pos="3119"/>
        <w:tab w:val="left" w:pos="3969"/>
        <w:tab w:val="right" w:leader="underscore" w:pos="7088"/>
      </w:tabs>
    </w:pPr>
    <w:rPr>
      <w:sz w:val="8"/>
    </w:rPr>
  </w:style>
  <w:style w:type="character" w:customStyle="1" w:styleId="Description">
    <w:name w:val="Description"/>
    <w:rsid w:val="00AE1265"/>
    <w:rPr>
      <w:sz w:val="14"/>
    </w:rPr>
  </w:style>
  <w:style w:type="paragraph" w:customStyle="1" w:styleId="Separator">
    <w:name w:val="Separator"/>
    <w:basedOn w:val="Standard"/>
    <w:next w:val="Standard"/>
    <w:rsid w:val="00DE45FE"/>
    <w:pPr>
      <w:pBdr>
        <w:bottom w:val="single" w:sz="4" w:space="1" w:color="auto"/>
      </w:pBdr>
      <w:spacing w:line="240" w:lineRule="auto"/>
    </w:pPr>
    <w:rPr>
      <w:sz w:val="2"/>
    </w:rPr>
  </w:style>
  <w:style w:type="paragraph" w:customStyle="1" w:styleId="Topic075">
    <w:name w:val="Topic075"/>
    <w:basedOn w:val="Standard"/>
    <w:rsid w:val="00646038"/>
    <w:pPr>
      <w:keepLines/>
      <w:ind w:left="425" w:hanging="425"/>
    </w:pPr>
  </w:style>
  <w:style w:type="paragraph" w:customStyle="1" w:styleId="Topic300">
    <w:name w:val="Topic300"/>
    <w:basedOn w:val="Standard"/>
    <w:rsid w:val="00646038"/>
    <w:pPr>
      <w:keepLines/>
      <w:ind w:left="1701" w:hanging="1701"/>
    </w:pPr>
  </w:style>
  <w:style w:type="paragraph" w:customStyle="1" w:styleId="Topic600">
    <w:name w:val="Topic600"/>
    <w:basedOn w:val="Standard"/>
    <w:rsid w:val="00646038"/>
    <w:pPr>
      <w:keepLines/>
      <w:ind w:left="3402" w:hanging="3402"/>
    </w:pPr>
  </w:style>
  <w:style w:type="paragraph" w:customStyle="1" w:styleId="Topic900">
    <w:name w:val="Topic900"/>
    <w:basedOn w:val="Standard"/>
    <w:rsid w:val="00646038"/>
    <w:pPr>
      <w:keepLines/>
      <w:ind w:left="5103" w:hanging="5103"/>
    </w:pPr>
  </w:style>
  <w:style w:type="paragraph" w:customStyle="1" w:styleId="Topic075Line">
    <w:name w:val="Topic075Line"/>
    <w:basedOn w:val="Standard"/>
    <w:rsid w:val="004A33B3"/>
    <w:pPr>
      <w:tabs>
        <w:tab w:val="right" w:leader="underscore" w:pos="9356"/>
      </w:tabs>
      <w:ind w:left="425" w:hanging="425"/>
    </w:pPr>
  </w:style>
  <w:style w:type="paragraph" w:customStyle="1" w:styleId="Topic300Line">
    <w:name w:val="Topic300Line"/>
    <w:basedOn w:val="Standard"/>
    <w:rsid w:val="004A33B3"/>
    <w:pPr>
      <w:tabs>
        <w:tab w:val="right" w:leader="underscore" w:pos="9356"/>
      </w:tabs>
      <w:ind w:left="1701" w:hanging="1701"/>
    </w:pPr>
  </w:style>
  <w:style w:type="paragraph" w:customStyle="1" w:styleId="Topic600Line">
    <w:name w:val="Topic600Line"/>
    <w:basedOn w:val="Standard"/>
    <w:rsid w:val="004A33B3"/>
    <w:pPr>
      <w:tabs>
        <w:tab w:val="right" w:leader="underscore" w:pos="9356"/>
      </w:tabs>
      <w:ind w:left="3402" w:hanging="3402"/>
    </w:pPr>
  </w:style>
  <w:style w:type="paragraph" w:customStyle="1" w:styleId="Topic900Line">
    <w:name w:val="Topic900Line"/>
    <w:basedOn w:val="Standard"/>
    <w:rsid w:val="004A33B3"/>
    <w:pPr>
      <w:tabs>
        <w:tab w:val="right" w:leader="underscore" w:pos="9356"/>
      </w:tabs>
      <w:ind w:left="5103" w:hanging="5103"/>
    </w:pPr>
  </w:style>
  <w:style w:type="paragraph" w:customStyle="1" w:styleId="officeatworkAufzhlung">
    <w:name w:val="officeatworkAufzählung"/>
    <w:basedOn w:val="Standard"/>
    <w:qFormat/>
    <w:rsid w:val="00333284"/>
    <w:pPr>
      <w:numPr>
        <w:numId w:val="4"/>
      </w:numPr>
      <w:tabs>
        <w:tab w:val="clear" w:pos="425"/>
        <w:tab w:val="left" w:pos="567"/>
      </w:tabs>
      <w:ind w:left="567" w:hanging="567"/>
    </w:pPr>
  </w:style>
  <w:style w:type="paragraph" w:customStyle="1" w:styleId="officeatworkABC">
    <w:name w:val="officeatworkABC"/>
    <w:basedOn w:val="Standard"/>
    <w:qFormat/>
    <w:rsid w:val="00333284"/>
    <w:pPr>
      <w:numPr>
        <w:numId w:val="5"/>
      </w:numPr>
      <w:tabs>
        <w:tab w:val="clear" w:pos="425"/>
        <w:tab w:val="left" w:pos="567"/>
      </w:tabs>
      <w:ind w:left="567" w:hanging="567"/>
    </w:pPr>
  </w:style>
  <w:style w:type="paragraph" w:customStyle="1" w:styleId="officeatworkNummerierung">
    <w:name w:val="officeatworkNummerierung"/>
    <w:basedOn w:val="Standard"/>
    <w:qFormat/>
    <w:rsid w:val="00333284"/>
    <w:pPr>
      <w:numPr>
        <w:numId w:val="6"/>
      </w:numPr>
      <w:tabs>
        <w:tab w:val="clear" w:pos="425"/>
        <w:tab w:val="left" w:pos="567"/>
      </w:tabs>
      <w:ind w:left="567" w:hanging="567"/>
    </w:pPr>
  </w:style>
  <w:style w:type="paragraph" w:customStyle="1" w:styleId="ListWithCheckboxes">
    <w:name w:val="ListWithCheckboxes"/>
    <w:basedOn w:val="Standard"/>
    <w:rsid w:val="003C50E3"/>
    <w:pPr>
      <w:numPr>
        <w:numId w:val="7"/>
      </w:numPr>
    </w:pPr>
  </w:style>
  <w:style w:type="paragraph" w:styleId="Sprechblasentext">
    <w:name w:val="Balloon Text"/>
    <w:basedOn w:val="Standard"/>
    <w:link w:val="SprechblasentextZchn"/>
    <w:rsid w:val="00204487"/>
    <w:pPr>
      <w:spacing w:line="240" w:lineRule="auto"/>
    </w:pPr>
    <w:rPr>
      <w:rFonts w:ascii="Tahoma" w:hAnsi="Tahoma" w:cs="Tahoma"/>
      <w:sz w:val="16"/>
      <w:szCs w:val="16"/>
    </w:rPr>
  </w:style>
  <w:style w:type="character" w:customStyle="1" w:styleId="SprechblasentextZchn">
    <w:name w:val="Sprechblasentext Zchn"/>
    <w:link w:val="Sprechblasentext"/>
    <w:rsid w:val="00204487"/>
    <w:rPr>
      <w:rFonts w:ascii="Tahoma" w:hAnsi="Tahoma" w:cs="Tahoma"/>
      <w:kern w:val="10"/>
      <w:sz w:val="16"/>
      <w:szCs w:val="16"/>
      <w:lang w:eastAsia="en-US"/>
    </w:rPr>
  </w:style>
  <w:style w:type="character" w:styleId="Hyperlink">
    <w:name w:val="Hyperlink"/>
    <w:rsid w:val="00772CA0"/>
    <w:rPr>
      <w:color w:val="0563C1"/>
      <w:u w:val="single"/>
    </w:rPr>
  </w:style>
  <w:style w:type="paragraph" w:customStyle="1" w:styleId="Grossbuchstaben">
    <w:name w:val="Grossbuchstaben"/>
    <w:basedOn w:val="Standard"/>
    <w:rsid w:val="006226E0"/>
    <w:rPr>
      <w:b/>
      <w:caps/>
      <w:szCs w:val="22"/>
      <w:lang w:val="en-US"/>
    </w:rPr>
  </w:style>
  <w:style w:type="paragraph" w:customStyle="1" w:styleId="Standardklein">
    <w:name w:val="Standard_klein"/>
    <w:basedOn w:val="Standard"/>
    <w:qFormat/>
    <w:rsid w:val="006226E0"/>
    <w:rPr>
      <w:sz w:val="16"/>
      <w:szCs w:val="16"/>
    </w:rPr>
  </w:style>
  <w:style w:type="character" w:styleId="Seitenzahl">
    <w:name w:val="page number"/>
    <w:basedOn w:val="Absatz-Standardschriftart"/>
    <w:unhideWhenUsed/>
    <w:rsid w:val="00A22EEA"/>
    <w:rPr>
      <w:lang w:val="de-CH"/>
    </w:rPr>
  </w:style>
  <w:style w:type="table" w:styleId="Tabellenraster">
    <w:name w:val="Table Grid"/>
    <w:basedOn w:val="NormaleTabelle"/>
    <w:uiPriority w:val="39"/>
    <w:rsid w:val="00152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23EF"/>
    <w:pPr>
      <w:autoSpaceDE w:val="0"/>
      <w:autoSpaceDN w:val="0"/>
      <w:adjustRightInd w:val="0"/>
    </w:pPr>
    <w:rPr>
      <w:rFonts w:ascii="Calibri" w:hAnsi="Calibri" w:cs="Calibri"/>
      <w:color w:val="000000"/>
      <w:sz w:val="24"/>
      <w:szCs w:val="24"/>
    </w:rPr>
  </w:style>
  <w:style w:type="paragraph" w:customStyle="1" w:styleId="Einzug">
    <w:name w:val="Einzug"/>
    <w:basedOn w:val="Standard"/>
    <w:link w:val="EinzugZchn"/>
    <w:qFormat/>
    <w:rsid w:val="00311C47"/>
    <w:pPr>
      <w:tabs>
        <w:tab w:val="left" w:pos="1985"/>
      </w:tabs>
      <w:spacing w:line="240" w:lineRule="auto"/>
      <w:ind w:left="1985" w:hanging="1985"/>
    </w:pPr>
    <w:rPr>
      <w:szCs w:val="22"/>
      <w:lang w:val="en-US"/>
    </w:rPr>
  </w:style>
  <w:style w:type="character" w:customStyle="1" w:styleId="EinzugZchn">
    <w:name w:val="Einzug Zchn"/>
    <w:basedOn w:val="Absatz-Standardschriftart"/>
    <w:link w:val="Einzug"/>
    <w:rsid w:val="00311C47"/>
    <w:rPr>
      <w:rFonts w:ascii="Arial" w:hAnsi="Arial"/>
      <w:kern w:val="10"/>
      <w:sz w:val="22"/>
      <w:szCs w:val="22"/>
      <w:lang w:val="en-US" w:eastAsia="en-US"/>
    </w:rPr>
  </w:style>
  <w:style w:type="paragraph" w:styleId="Listenabsatz">
    <w:name w:val="List Paragraph"/>
    <w:basedOn w:val="Standard"/>
    <w:uiPriority w:val="34"/>
    <w:qFormat/>
    <w:rsid w:val="002A2F96"/>
    <w:pPr>
      <w:ind w:left="720"/>
      <w:contextualSpacing/>
    </w:pPr>
  </w:style>
  <w:style w:type="character" w:customStyle="1" w:styleId="FuzeileZchn">
    <w:name w:val="Fußzeile Zchn"/>
    <w:basedOn w:val="Absatz-Standardschriftart"/>
    <w:link w:val="Fuzeile"/>
    <w:rsid w:val="00667D59"/>
    <w:rPr>
      <w:rFonts w:ascii="Arial" w:hAnsi="Arial"/>
      <w:kern w:val="10"/>
      <w:sz w:val="14"/>
      <w:szCs w:val="24"/>
      <w:lang w:val="de-CH" w:eastAsia="en-US"/>
    </w:rPr>
  </w:style>
  <w:style w:type="paragraph" w:styleId="Beschriftung">
    <w:name w:val="caption"/>
    <w:basedOn w:val="Standard"/>
    <w:next w:val="Standard"/>
    <w:unhideWhenUsed/>
    <w:qFormat/>
    <w:rsid w:val="005F0A74"/>
    <w:pPr>
      <w:tabs>
        <w:tab w:val="right" w:pos="9923"/>
      </w:tabs>
      <w:spacing w:before="0" w:line="240" w:lineRule="auto"/>
      <w:jc w:val="right"/>
    </w:pPr>
    <w:rPr>
      <w:i/>
      <w:spacing w:val="20"/>
      <w:kern w:val="0"/>
      <w:szCs w:val="20"/>
    </w:rPr>
  </w:style>
  <w:style w:type="paragraph" w:styleId="Textkrper2">
    <w:name w:val="Body Text 2"/>
    <w:basedOn w:val="Standard"/>
    <w:link w:val="Textkrper2Zchn"/>
    <w:uiPriority w:val="99"/>
    <w:rsid w:val="0010650F"/>
    <w:pPr>
      <w:overflowPunct w:val="0"/>
      <w:autoSpaceDE w:val="0"/>
      <w:autoSpaceDN w:val="0"/>
      <w:adjustRightInd w:val="0"/>
      <w:spacing w:before="0" w:line="240" w:lineRule="auto"/>
      <w:textAlignment w:val="baseline"/>
      <w:outlineLvl w:val="0"/>
    </w:pPr>
    <w:rPr>
      <w:b/>
      <w:kern w:val="0"/>
      <w:szCs w:val="20"/>
      <w:lang w:eastAsia="de-DE"/>
    </w:rPr>
  </w:style>
  <w:style w:type="character" w:customStyle="1" w:styleId="Textkrper2Zchn">
    <w:name w:val="Textkörper 2 Zchn"/>
    <w:basedOn w:val="Absatz-Standardschriftart"/>
    <w:link w:val="Textkrper2"/>
    <w:uiPriority w:val="99"/>
    <w:rsid w:val="0010650F"/>
    <w:rPr>
      <w:rFonts w:ascii="Arial" w:hAnsi="Arial"/>
      <w:b/>
      <w:sz w:val="22"/>
      <w:lang w:eastAsia="de-DE"/>
    </w:rPr>
  </w:style>
  <w:style w:type="paragraph" w:styleId="Verzeichnis1">
    <w:name w:val="toc 1"/>
    <w:basedOn w:val="Standard"/>
    <w:next w:val="Standard"/>
    <w:autoRedefine/>
    <w:rsid w:val="0010650F"/>
    <w:pPr>
      <w:overflowPunct w:val="0"/>
      <w:autoSpaceDE w:val="0"/>
      <w:autoSpaceDN w:val="0"/>
      <w:adjustRightInd w:val="0"/>
      <w:spacing w:before="0" w:line="240" w:lineRule="auto"/>
      <w:textAlignment w:val="baseline"/>
    </w:pPr>
    <w:rPr>
      <w:kern w:val="0"/>
      <w:szCs w:val="20"/>
      <w:lang w:eastAsia="de-DE"/>
    </w:rPr>
  </w:style>
  <w:style w:type="paragraph" w:customStyle="1" w:styleId="FinLettre">
    <w:name w:val="FinLettre"/>
    <w:basedOn w:val="Standard"/>
    <w:rsid w:val="0010650F"/>
    <w:pPr>
      <w:tabs>
        <w:tab w:val="left" w:pos="5387"/>
      </w:tabs>
      <w:overflowPunct w:val="0"/>
      <w:autoSpaceDE w:val="0"/>
      <w:autoSpaceDN w:val="0"/>
      <w:adjustRightInd w:val="0"/>
      <w:spacing w:before="240" w:after="240" w:line="240" w:lineRule="auto"/>
      <w:textAlignment w:val="baseline"/>
    </w:pPr>
    <w:rPr>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http://www.wf-geometer.ch/bilder/daerligen75.gi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fo@daerligen.ch"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Document">eNp7v3u/jUt+cmlual6JnU1wfk5pSWZ+nmeKnY0+MscnMS+9NDE91c7IwNTURh/OtQnLTC0HqoVScJMAxiof0g==</officeatwork>
</file>

<file path=customXml/item2.xml><?xml version="1.0" encoding="utf-8"?>
<officeatwork xmlns="http://schemas.officeatwork.com/MasterProperties">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</officeatwork>
</file>

<file path=customXml/item3.xml><?xml version="1.0" encoding="utf-8"?>
<officeatwork xmlns="http://schemas.officeatwork.com/Formulas">eNp7v3u/jVt+UW5pTmKxnY1zaXFJfq5LfnJpbmpeSUBRfkFqUUmlQkhiUXpqiV9ibqqtUlBqcmZBJlBWyQ6m0S462jexuCS1CKZBA0mVjoKSc35uQU5qSapjSkpRanGxkmZsrI0+TK+Nc35eSmZJZn4e0Bj/PKDG1MyyVJfEkkQNsDqENJCN1Xl2cMOK7QA4MU2v</officeatwork>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officeatwork xmlns="http://schemas.officeatwork.com/CustomXMLPart"/>
</file>

<file path=customXml/itemProps1.xml><?xml version="1.0" encoding="utf-8"?>
<ds:datastoreItem xmlns:ds="http://schemas.openxmlformats.org/officeDocument/2006/customXml" ds:itemID="{3095B233-4AB2-4EC1-873F-77C627C37078}">
  <ds:schemaRefs>
    <ds:schemaRef ds:uri="http://schemas.officeatwork.com/Document"/>
  </ds:schemaRefs>
</ds:datastoreItem>
</file>

<file path=customXml/itemProps2.xml><?xml version="1.0" encoding="utf-8"?>
<ds:datastoreItem xmlns:ds="http://schemas.openxmlformats.org/officeDocument/2006/customXml" ds:itemID="{E8F05199-16D6-4C5B-861F-4686FC915FC6}">
  <ds:schemaRefs>
    <ds:schemaRef ds:uri="http://schemas.officeatwork.com/MasterProperties"/>
  </ds:schemaRefs>
</ds:datastoreItem>
</file>

<file path=customXml/itemProps3.xml><?xml version="1.0" encoding="utf-8"?>
<ds:datastoreItem xmlns:ds="http://schemas.openxmlformats.org/officeDocument/2006/customXml" ds:itemID="{F4459F02-D9F1-4F6F-875C-238B441A8F5F}">
  <ds:schemaRefs>
    <ds:schemaRef ds:uri="http://schemas.officeatwork.com/Formulas"/>
  </ds:schemaRefs>
</ds:datastoreItem>
</file>

<file path=customXml/itemProps4.xml><?xml version="1.0" encoding="utf-8"?>
<ds:datastoreItem xmlns:ds="http://schemas.openxmlformats.org/officeDocument/2006/customXml" ds:itemID="{95B50E55-2D7A-4157-B6D9-B5C6C81DEACA}">
  <ds:schemaRefs>
    <ds:schemaRef ds:uri="http://schemas.openxmlformats.org/officeDocument/2006/bibliography"/>
  </ds:schemaRefs>
</ds:datastoreItem>
</file>

<file path=customXml/itemProps5.xml><?xml version="1.0" encoding="utf-8"?>
<ds:datastoreItem xmlns:ds="http://schemas.openxmlformats.org/officeDocument/2006/customXml" ds:itemID="{99A3E6E1-3A6F-4789-AC61-D2A5FE5BA772}">
  <ds:schemaRefs>
    <ds:schemaRef ds:uri="http://schemas.officeatwork.com/CustomXMLPart"/>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915</Words>
  <Characters>6315</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Brief</vt:lpstr>
      <vt:lpstr>Organisation</vt:lpstr>
    </vt:vector>
  </TitlesOfParts>
  <Manager>Debora Bisogni</Manager>
  <Company>HOCHBAUKOMMISSION</Company>
  <LinksUpToDate>false</LinksUpToDate>
  <CharactersWithSpaces>7216</CharactersWithSpaces>
  <SharedDoc>false</SharedDoc>
  <HyperlinkBase/>
  <HLinks>
    <vt:vector size="12" baseType="variant">
      <vt:variant>
        <vt:i4>6815798</vt:i4>
      </vt:variant>
      <vt:variant>
        <vt:i4>6</vt:i4>
      </vt:variant>
      <vt:variant>
        <vt:i4>0</vt:i4>
      </vt:variant>
      <vt:variant>
        <vt:i4>5</vt:i4>
      </vt:variant>
      <vt:variant>
        <vt:lpwstr>http://www.lenkgemeinde.ch/</vt:lpwstr>
      </vt:variant>
      <vt:variant>
        <vt:lpwstr/>
      </vt:variant>
      <vt:variant>
        <vt:i4>7274557</vt:i4>
      </vt:variant>
      <vt:variant>
        <vt:i4>0</vt:i4>
      </vt:variant>
      <vt:variant>
        <vt:i4>0</vt:i4>
      </vt:variant>
      <vt:variant>
        <vt:i4>5</vt:i4>
      </vt:variant>
      <vt:variant>
        <vt:lpwstr>http://www.lenk.ch/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Amtsbericht Gemeinde</dc:subject>
  <dc:creator>Debora Bisogni</dc:creator>
  <cp:keywords/>
  <dc:description> </dc:description>
  <cp:lastModifiedBy>Därligen Gemeindeschreiberei</cp:lastModifiedBy>
  <cp:revision>2</cp:revision>
  <dcterms:created xsi:type="dcterms:W3CDTF">2026-07-29T12:37:00Z</dcterms:created>
  <dcterms:modified xsi:type="dcterms:W3CDTF">2026-07-29T12:37:00Z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ubject">
    <vt:lpwstr>[Betreff]</vt:lpwstr>
  </property>
  <property fmtid="{D5CDD505-2E9C-101B-9397-08002B2CF9AE}" pid="3" name="Contactperson.Name">
    <vt:lpwstr>Debora Bisogni</vt:lpwstr>
  </property>
  <property fmtid="{D5CDD505-2E9C-101B-9397-08002B2CF9AE}" pid="4" name="Contactperson.EMail">
    <vt:lpwstr>bisogni.d@muenchenbuchsee.ch</vt:lpwstr>
  </property>
  <property fmtid="{D5CDD505-2E9C-101B-9397-08002B2CF9AE}" pid="5" name="Contactperson.Function">
    <vt:lpwstr>Sachbearbeiterin</vt:lpwstr>
  </property>
  <property fmtid="{D5CDD505-2E9C-101B-9397-08002B2CF9AE}" pid="6" name="Doc.Page">
    <vt:lpwstr>Seite</vt:lpwstr>
  </property>
  <property fmtid="{D5CDD505-2E9C-101B-9397-08002B2CF9AE}" pid="7" name="Signature1.Name">
    <vt:lpwstr>Eva Häberli Vogelsang</vt:lpwstr>
  </property>
  <property fmtid="{D5CDD505-2E9C-101B-9397-08002B2CF9AE}" pid="8" name="Signature1.Function">
    <vt:lpwstr>Departementsvorsteherin Hochbau</vt:lpwstr>
  </property>
  <property fmtid="{D5CDD505-2E9C-101B-9397-08002B2CF9AE}" pid="9" name="Doc.Text">
    <vt:lpwstr>[Text]</vt:lpwstr>
  </property>
  <property fmtid="{D5CDD505-2E9C-101B-9397-08002B2CF9AE}" pid="10" name="Toolbar.Email">
    <vt:lpwstr>Toolbar.Email</vt:lpwstr>
  </property>
  <property fmtid="{D5CDD505-2E9C-101B-9397-08002B2CF9AE}" pid="11" name="Doc.Date">
    <vt:lpwstr>Datum</vt:lpwstr>
  </property>
  <property fmtid="{D5CDD505-2E9C-101B-9397-08002B2CF9AE}" pid="12" name="Doc.Document">
    <vt:lpwstr>Dokument</vt:lpwstr>
  </property>
  <property fmtid="{D5CDD505-2E9C-101B-9397-08002B2CF9AE}" pid="13" name="Signature2.Name">
    <vt:lpwstr>Oliver Dobay</vt:lpwstr>
  </property>
  <property fmtid="{D5CDD505-2E9C-101B-9397-08002B2CF9AE}" pid="14" name="Signature2.Function">
    <vt:lpwstr>Sekretär</vt:lpwstr>
  </property>
  <property fmtid="{D5CDD505-2E9C-101B-9397-08002B2CF9AE}" pid="15" name="OutputStatus">
    <vt:lpwstr>OutputStatus</vt:lpwstr>
  </property>
  <property fmtid="{D5CDD505-2E9C-101B-9397-08002B2CF9AE}" pid="16" name="BM_Subject">
    <vt:lpwstr/>
  </property>
  <property fmtid="{D5CDD505-2E9C-101B-9397-08002B2CF9AE}" pid="17" name="Doc.Letter">
    <vt:lpwstr>Brief</vt:lpwstr>
  </property>
  <property fmtid="{D5CDD505-2E9C-101B-9397-08002B2CF9AE}" pid="18" name="Doc.Regarding">
    <vt:lpwstr>betreffend</vt:lpwstr>
  </property>
  <property fmtid="{D5CDD505-2E9C-101B-9397-08002B2CF9AE}" pid="19" name="Contactperson.Direct Phone">
    <vt:lpwstr/>
  </property>
  <property fmtid="{D5CDD505-2E9C-101B-9397-08002B2CF9AE}" pid="20" name="Contactperson.Direct Fax">
    <vt:lpwstr/>
  </property>
  <property fmtid="{D5CDD505-2E9C-101B-9397-08002B2CF9AE}" pid="21" name="Contactperson.DirectPhone">
    <vt:lpwstr>031 868 82 24</vt:lpwstr>
  </property>
  <property fmtid="{D5CDD505-2E9C-101B-9397-08002B2CF9AE}" pid="22" name="Author.Name">
    <vt:lpwstr>Debora Bisogni</vt:lpwstr>
  </property>
  <property fmtid="{D5CDD505-2E9C-101B-9397-08002B2CF9AE}" pid="23" name="Doc.Facsimile">
    <vt:lpwstr>Telefax</vt:lpwstr>
  </property>
  <property fmtid="{D5CDD505-2E9C-101B-9397-08002B2CF9AE}" pid="24" name="Outputprofile.External.Copy">
    <vt:lpwstr/>
  </property>
  <property fmtid="{D5CDD505-2E9C-101B-9397-08002B2CF9AE}" pid="25" name="Outputprofile.External.Draft">
    <vt:lpwstr/>
  </property>
  <property fmtid="{D5CDD505-2E9C-101B-9397-08002B2CF9AE}" pid="26" name="Outputprofile.Internal.Copy">
    <vt:lpwstr/>
  </property>
  <property fmtid="{D5CDD505-2E9C-101B-9397-08002B2CF9AE}" pid="27" name="Outputprofile.Internal.Draft">
    <vt:lpwstr/>
  </property>
  <property fmtid="{D5CDD505-2E9C-101B-9397-08002B2CF9AE}" pid="28" name="Outputprofile.Internal.Original">
    <vt:lpwstr/>
  </property>
  <property fmtid="{D5CDD505-2E9C-101B-9397-08002B2CF9AE}" pid="29" name="Unbenannt">
    <vt:lpwstr/>
  </property>
  <property fmtid="{D5CDD505-2E9C-101B-9397-08002B2CF9AE}" pid="30" name="Organisation.City">
    <vt:lpwstr/>
  </property>
  <property fmtid="{D5CDD505-2E9C-101B-9397-08002B2CF9AE}" pid="31" name="Organisation.Fax">
    <vt:lpwstr/>
  </property>
  <property fmtid="{D5CDD505-2E9C-101B-9397-08002B2CF9AE}" pid="32" name="Contactperson.DirectFax">
    <vt:lpwstr/>
  </property>
  <property fmtid="{D5CDD505-2E9C-101B-9397-08002B2CF9AE}" pid="33" name="Author.Initials">
    <vt:lpwstr>db</vt:lpwstr>
  </property>
  <property fmtid="{D5CDD505-2E9C-101B-9397-08002B2CF9AE}" pid="34" name="Organisation.Country">
    <vt:lpwstr/>
  </property>
  <property fmtid="{D5CDD505-2E9C-101B-9397-08002B2CF9AE}" pid="35" name="Organisation.Organisation">
    <vt:lpwstr>HOCHBAUKOMMISSION</vt:lpwstr>
  </property>
  <property fmtid="{D5CDD505-2E9C-101B-9397-08002B2CF9AE}" pid="36" name="Organisation.Address1">
    <vt:lpwstr>Bernstrasse 12</vt:lpwstr>
  </property>
  <property fmtid="{D5CDD505-2E9C-101B-9397-08002B2CF9AE}" pid="37" name="Organisation.Address2">
    <vt:lpwstr>Postfach 328</vt:lpwstr>
  </property>
  <property fmtid="{D5CDD505-2E9C-101B-9397-08002B2CF9AE}" pid="38" name="Organisation.Department">
    <vt:lpwstr/>
  </property>
  <property fmtid="{D5CDD505-2E9C-101B-9397-08002B2CF9AE}" pid="39" name="Organisation.Telefon">
    <vt:lpwstr/>
  </property>
  <property fmtid="{D5CDD505-2E9C-101B-9397-08002B2CF9AE}" pid="40" name="Doc.Telephone">
    <vt:lpwstr>Telefon</vt:lpwstr>
  </property>
  <property fmtid="{D5CDD505-2E9C-101B-9397-08002B2CF9AE}" pid="41" name="Recipient.EMail">
    <vt:lpwstr/>
  </property>
  <property fmtid="{D5CDD505-2E9C-101B-9397-08002B2CF9AE}" pid="42" name="Author.Function">
    <vt:lpwstr>Sachbearbeiterin</vt:lpwstr>
  </property>
  <property fmtid="{D5CDD505-2E9C-101B-9397-08002B2CF9AE}" pid="43" name="Author.DirectPhone">
    <vt:lpwstr>031 868 82 24</vt:lpwstr>
  </property>
  <property fmtid="{D5CDD505-2E9C-101B-9397-08002B2CF9AE}" pid="44" name="Author.EMail">
    <vt:lpwstr>bisogni.d@muenchenbuchsee.ch</vt:lpwstr>
  </property>
  <property fmtid="{D5CDD505-2E9C-101B-9397-08002B2CF9AE}" pid="45" name="Signature1.FunctionSignature">
    <vt:lpwstr/>
  </property>
  <property fmtid="{D5CDD505-2E9C-101B-9397-08002B2CF9AE}" pid="46" name="Signature2.FunctionSignature">
    <vt:lpwstr/>
  </property>
  <property fmtid="{D5CDD505-2E9C-101B-9397-08002B2CF9AE}" pid="47" name="Organisation.Address4">
    <vt:lpwstr/>
  </property>
  <property fmtid="{D5CDD505-2E9C-101B-9397-08002B2CF9AE}" pid="48" name="Organisation.Address5">
    <vt:lpwstr/>
  </property>
  <property fmtid="{D5CDD505-2E9C-101B-9397-08002B2CF9AE}" pid="49" name="Organisation.Address6">
    <vt:lpwstr/>
  </property>
  <property fmtid="{D5CDD505-2E9C-101B-9397-08002B2CF9AE}" pid="50" name="Organisation.Address3">
    <vt:lpwstr>3053 Münchenbuchsee</vt:lpwstr>
  </property>
  <property fmtid="{D5CDD505-2E9C-101B-9397-08002B2CF9AE}" pid="51" name="Organisation.Email">
    <vt:lpwstr/>
  </property>
  <property fmtid="{D5CDD505-2E9C-101B-9397-08002B2CF9AE}" pid="52" name="Organisation.Internet">
    <vt:lpwstr>www.muenchenbuchsee.ch</vt:lpwstr>
  </property>
  <property fmtid="{D5CDD505-2E9C-101B-9397-08002B2CF9AE}" pid="53" name="Organisation.Gemeinde">
    <vt:lpwstr>Einwohnergemeinde Münchenbuchsee</vt:lpwstr>
  </property>
  <property fmtid="{D5CDD505-2E9C-101B-9397-08002B2CF9AE}" pid="54" name="Signature1.FunctionUnterschrift">
    <vt:lpwstr>Departementsvorsteherind Hochbau</vt:lpwstr>
  </property>
  <property fmtid="{D5CDD505-2E9C-101B-9397-08002B2CF9AE}" pid="55" name="Signature2.FunctionUnterschrift">
    <vt:lpwstr>Sekretär</vt:lpwstr>
  </property>
  <property fmtid="{D5CDD505-2E9C-101B-9397-08002B2CF9AE}" pid="56" name="Organisation.Footer1">
    <vt:lpwstr>lebendig - attraktiv - stadtnah</vt:lpwstr>
  </property>
  <property fmtid="{D5CDD505-2E9C-101B-9397-08002B2CF9AE}" pid="57" name="Contactperson.Geschlecht">
    <vt:lpwstr>Frau</vt:lpwstr>
  </property>
  <property fmtid="{D5CDD505-2E9C-101B-9397-08002B2CF9AE}" pid="58" name="Recipient">
    <vt:lpwstr/>
  </property>
</Properties>
</file>